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喷丝板检测</w:t>
      </w:r>
    </w:p>
    <w:p>
      <w:pPr>
        <w:pStyle w:val="Heading1"/>
        <w:spacing w:after="50" w:line="360" w:lineRule="auto" w:beforeLines="100"/>
        <w:ind w:left="0"/>
        <w:jc w:val="left"/>
      </w:pPr>
      <w:bookmarkStart w:name="XdexD" w:id="0"/>
      <w:r>
        <w:rPr>
          <w:rFonts w:ascii="宋体" w:hAnsi="Times New Roman" w:eastAsia="宋体"/>
        </w:rPr>
        <w:t>一、</w:t>
      </w:r>
      <w:r>
        <w:rPr>
          <w:rFonts w:ascii="宋体" w:hAnsi="Times New Roman" w:eastAsia="宋体"/>
        </w:rPr>
        <w:t>批量新增</w:t>
      </w:r>
    </w:p>
    <w:bookmarkEnd w:id="0"/>
    <w:bookmarkStart w:name="fl8KO" w:id="1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949"/>
        <w:gridCol w:w="2880"/>
        <w:gridCol w:w="860"/>
        <w:gridCol w:w="2160"/>
        <w:gridCol w:w="5114"/>
        <w:gridCol w:w="5114"/>
      </w:tblGrid>
      <w:tr>
        <w:trPr>
          <w:trHeight w:val="990" w:hRule="atLeast"/>
        </w:trPr>
        <w:tc>
          <w:tcPr>
            <w:tcW w:w="9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3d1d2a4" w:id="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请求URL</w:t>
            </w:r>
          </w:p>
          <w:bookmarkEnd w:id="2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b997fce" w:id="3"/>
          <w:p>
            <w:pPr>
              <w:spacing w:after="50" w:line="360" w:lineRule="auto" w:beforeLines="100"/>
              <w:ind w:left="0"/>
              <w:jc w:val="left"/>
            </w:pPr>
            <w:hyperlink r:id="rId4">
              <w:r>
                <w:rPr>
                  <w:rFonts w:ascii="宋体" w:hAnsi="Times New Roman" w:eastAsia="宋体"/>
                  <w:b w:val="false"/>
                  <w:i w:val="false"/>
                  <w:color w:val="0000ff"/>
                  <w:sz w:val="22"/>
                  <w:u w:val="single"/>
                </w:rPr>
                <w:t/>
              </w:r>
              <w:r>
                <w:rPr>
                  <w:rFonts w:ascii="宋体" w:hAnsi="Times New Roman" w:eastAsia="宋体"/>
                  <w:b/>
                  <w:i w:val="false"/>
                  <w:color w:val="0000ff"/>
                  <w:sz w:val="22"/>
                </w:rPr>
                <w:t>https://cloud.xdong.com/api/v2/open/worksheet/addRows</w:t>
              </w:r>
            </w:hyperlink>
          </w:p>
          <w:bookmarkEnd w:id="3"/>
        </w:tc>
      </w:tr>
      <w:tr>
        <w:trPr>
          <w:trHeight w:val="495" w:hRule="atLeast"/>
        </w:trPr>
        <w:tc>
          <w:tcPr>
            <w:tcW w:w="9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d1cc714" w:id="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请求方式</w:t>
            </w:r>
          </w:p>
          <w:bookmarkEnd w:id="4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df1ae22" w:id="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 xml:space="preserve"> POST</w:t>
            </w:r>
          </w:p>
          <w:bookmarkEnd w:id="5"/>
        </w:tc>
      </w:tr>
      <w:tr>
        <w:trPr>
          <w:trHeight w:val="495" w:hRule="atLeast"/>
        </w:trPr>
        <w:tc>
          <w:tcPr>
            <w:tcW w:w="9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76247d7" w:id="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请求参数示例</w:t>
            </w:r>
          </w:p>
          <w:bookmarkEnd w:id="6"/>
          <w:bookmarkStart w:name="ub4bcec3b" w:id="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(body)</w:t>
            </w:r>
          </w:p>
          <w:bookmarkEnd w:id="7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xJm0a" w:id="8"/>
          <w:p>
            <w:pPr>
              <w:pStyle w:val="ne-codeblock"/>
              <w:pBdr>
                <w:top w:val="single" w:sz="4" w:space="1" w:color="404040" w:themeColor="text1"/>
                <w:left w:val="single" w:sz="4" w:space="4" w:color="404040" w:themeColor="text1"/>
                <w:bottom w:val="single" w:sz="4" w:space="1" w:color="404040" w:themeColor="text1"/>
                <w:right w:val="single" w:sz="4" w:space="4" w:color="404040" w:themeColor="text1"/>
              </w:pBdr>
              <w:shd w:color="auto" w:fill="F2F2F2" w:val="clear"/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color w:val="000000"/>
                <w:sz w:val="20"/>
              </w:rPr>
              <w:t/>
              <w:t>{</w:t>
              <w:br/>
              <w:t xml:space="preserve">  "appKey": "7d6687d319277ade", //默认传参，直接复制</w:t>
              <w:br/>
              <w:t xml:space="preserve">  "sign": "NzI0MTEzOTc4ZjZjNzBkNjViOTJlODI5Yjc3OTdiMGJmZWY2ODQxNjM5MDdlNmQzYzA4OTAyMWFjZWQ2MGI3Ng==",//默认传参，直接复制</w:t>
              <w:br/>
              <w:t xml:space="preserve">  "worksheetId": "device_spinneret_check",//默认传参，直接复制</w:t>
              <w:br/>
              <w:t xml:space="preserve">  "returnRowIds":"true",//默认传参，直接复制</w:t>
              <w:br/>
              <w:t xml:space="preserve">  "rows": [</w:t>
              <w:br/>
              <w:t xml:space="preserve">    [</w:t>
              <w:br/>
              <w:t xml:space="preserve">      {</w:t>
              <w:br/>
              <w:t xml:space="preserve">        "controlId": "ID",</w:t>
              <w:br/>
              <w:t xml:space="preserve">        "value": "IDIDIDIDID"</w:t>
              <w:br/>
              <w:t xml:space="preserve">      },</w:t>
              <w:br/>
              <w:t xml:space="preserve">      {</w:t>
              <w:br/>
              <w:t xml:space="preserve">        "controlId": "startTime",</w:t>
              <w:br/>
              <w:t xml:space="preserve">        "value": "2026-01-11 09:01:11"</w:t>
              <w:br/>
              <w:t xml:space="preserve">      },</w:t>
              <w:br/>
              <w:t xml:space="preserve">      {</w:t>
              <w:br/>
              <w:t xml:space="preserve">        "controlId": "image",</w:t>
              <w:br/>
              <w:t xml:space="preserve">        "valueType": 2,</w:t>
              <w:br/>
              <w:t xml:space="preserve">        "controlFiles": [</w:t>
              <w:br/>
              <w:t xml:space="preserve">          {</w:t>
              <w:br/>
              <w:t xml:space="preserve">            "baseFile": "base64编码",</w:t>
              <w:br/>
              <w:t xml:space="preserve">            "fileName": "文件名称，带后缀"</w:t>
              <w:br/>
              <w:t xml:space="preserve">          }</w:t>
              <w:br/>
              <w:t xml:space="preserve">        ]</w:t>
              <w:br/>
              <w:t xml:space="preserve">      },</w:t>
              <w:br/>
              <w:t xml:space="preserve">      {</w:t>
              <w:br/>
              <w:t xml:space="preserve">        "controlId": "roundness",</w:t>
              <w:br/>
              <w:t xml:space="preserve">        "value": "99.9999"</w:t>
              <w:br/>
              <w:t xml:space="preserve">      },</w:t>
              <w:br/>
              <w:t xml:space="preserve">      {</w:t>
              <w:br/>
              <w:t xml:space="preserve">        "controlId": "big",</w:t>
              <w:br/>
              <w:t xml:space="preserve">        "value": "99.9999"</w:t>
              <w:br/>
              <w:t xml:space="preserve">      },</w:t>
              <w:br/>
              <w:t xml:space="preserve">      {</w:t>
              <w:br/>
              <w:t xml:space="preserve">        "controlId": "average",</w:t>
              <w:br/>
              <w:t xml:space="preserve">        "value": "99.9999"</w:t>
              <w:br/>
              <w:t xml:space="preserve">      },</w:t>
              <w:br/>
              <w:t xml:space="preserve">      {</w:t>
              <w:br/>
              <w:t xml:space="preserve">        "controlId": "small",</w:t>
              <w:br/>
              <w:t xml:space="preserve">        "value": "99.9999"</w:t>
              <w:br/>
              <w:t xml:space="preserve">      }</w:t>
              <w:br/>
              <w:t xml:space="preserve">    ],</w:t>
              <w:br/>
              <w:t xml:space="preserve">    [</w:t>
              <w:br/>
              <w:t xml:space="preserve">      {</w:t>
              <w:br/>
              <w:t xml:space="preserve">        "controlId": "ID",</w:t>
              <w:br/>
              <w:t xml:space="preserve">        "value": "IDIDIDIDID"</w:t>
              <w:br/>
              <w:t xml:space="preserve">      },</w:t>
              <w:br/>
              <w:t xml:space="preserve">      {</w:t>
              <w:br/>
              <w:t xml:space="preserve">        "controlId": "startTime",</w:t>
              <w:br/>
              <w:t xml:space="preserve">        "value": "2026-01-11 09:01:11"</w:t>
              <w:br/>
              <w:t xml:space="preserve">      },</w:t>
              <w:br/>
              <w:t xml:space="preserve">      {</w:t>
              <w:br/>
              <w:t xml:space="preserve">        "controlId": "image",</w:t>
              <w:br/>
              <w:t xml:space="preserve">        "valueType": 2,</w:t>
              <w:br/>
              <w:t xml:space="preserve">        "controlFiles": [</w:t>
              <w:br/>
              <w:t xml:space="preserve">          {</w:t>
              <w:br/>
              <w:t xml:space="preserve">            "baseFile": "base64编码",</w:t>
              <w:br/>
              <w:t xml:space="preserve">            "fileName": "文件名称，带后缀"</w:t>
              <w:br/>
              <w:t xml:space="preserve">          }</w:t>
              <w:br/>
              <w:t xml:space="preserve">        ]</w:t>
              <w:br/>
              <w:t xml:space="preserve">      },</w:t>
              <w:br/>
              <w:t xml:space="preserve">      {</w:t>
              <w:br/>
              <w:t xml:space="preserve">        "controlId": "roundness",</w:t>
              <w:br/>
              <w:t xml:space="preserve">        "value": "99.9999"</w:t>
              <w:br/>
              <w:t xml:space="preserve">      },</w:t>
              <w:br/>
              <w:t xml:space="preserve">      {</w:t>
              <w:br/>
              <w:t xml:space="preserve">        "controlId": "big",</w:t>
              <w:br/>
              <w:t xml:space="preserve">        "value": "99.9999"</w:t>
              <w:br/>
              <w:t xml:space="preserve">      },</w:t>
              <w:br/>
              <w:t xml:space="preserve">      {</w:t>
              <w:br/>
              <w:t xml:space="preserve">        "controlId": "average",</w:t>
              <w:br/>
              <w:t xml:space="preserve">        "value": "99.9999"</w:t>
              <w:br/>
              <w:t xml:space="preserve">      },</w:t>
              <w:br/>
              <w:t xml:space="preserve">      {</w:t>
              <w:br/>
              <w:t xml:space="preserve">        "controlId": "small",</w:t>
              <w:br/>
              <w:t xml:space="preserve">        "value": "99.9999"</w:t>
              <w:br/>
              <w:t xml:space="preserve">      }</w:t>
              <w:br/>
              <w:t xml:space="preserve">    ]</w:t>
              <w:br/>
              <w:t xml:space="preserve">  ]</w:t>
              <w:br/>
              <w:t>}</w:t>
              <w:br/>
            </w:r>
          </w:p>
          <w:bookmarkEnd w:id="8"/>
        </w:tc>
      </w:tr>
      <w:tr>
        <w:trPr>
          <w:trHeight w:val="495" w:hRule="atLeast"/>
        </w:trPr>
        <w:tc>
          <w:tcPr>
            <w:tcW w:w="949" w:type="dxa"/>
            <w:vMerge w:val="restart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4260226" w:id="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body请求参数说明</w:t>
            </w:r>
          </w:p>
          <w:bookmarkEnd w:id="9"/>
        </w:tc>
        <w:tc>
          <w:tcPr>
            <w:tcW w:w="28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e11e34b" w:id="1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参数</w:t>
            </w:r>
          </w:p>
          <w:bookmarkEnd w:id="10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d1e0a70" w:id="1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必选</w:t>
            </w:r>
          </w:p>
          <w:bookmarkEnd w:id="11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7c729e5" w:id="1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类型</w:t>
            </w:r>
          </w:p>
          <w:bookmarkEnd w:id="12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7eb1187" w:id="1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说明</w:t>
            </w:r>
          </w:p>
          <w:bookmarkEnd w:id="13"/>
        </w:tc>
      </w:tr>
      <w:tr>
        <w:trPr>
          <w:trHeight w:val="4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8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bbe4a21" w:id="1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ID</w:t>
            </w:r>
          </w:p>
          <w:bookmarkEnd w:id="14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8bb4d81" w:id="1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15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9683cfa" w:id="1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string</w:t>
            </w:r>
          </w:p>
          <w:bookmarkEnd w:id="16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48eb03d" w:id="1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ID</w:t>
            </w:r>
          </w:p>
          <w:bookmarkEnd w:id="17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8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1c3ee2d" w:id="1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startTime</w:t>
            </w:r>
          </w:p>
          <w:bookmarkEnd w:id="18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8244a66" w:id="1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19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ff6eb11" w:id="2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string</w:t>
            </w:r>
          </w:p>
          <w:bookmarkEnd w:id="20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11d4d49" w:id="2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启动时间</w:t>
            </w:r>
          </w:p>
          <w:bookmarkEnd w:id="21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8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2178ba8" w:id="2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image</w:t>
            </w:r>
          </w:p>
          <w:bookmarkEnd w:id="22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fbbc3ba" w:id="2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23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ff4c752" w:id="2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string</w:t>
            </w:r>
          </w:p>
          <w:bookmarkEnd w:id="24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00b76dd" w:id="2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孔图片</w:t>
            </w:r>
          </w:p>
          <w:bookmarkEnd w:id="25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8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5463b70" w:id="2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roundness</w:t>
            </w:r>
          </w:p>
          <w:bookmarkEnd w:id="26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c6bd12b" w:id="2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否</w:t>
            </w:r>
          </w:p>
          <w:bookmarkEnd w:id="27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681a349" w:id="2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float</w:t>
            </w:r>
          </w:p>
          <w:bookmarkEnd w:id="28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5ec9eba" w:id="2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圆度</w:t>
            </w:r>
          </w:p>
          <w:bookmarkEnd w:id="29"/>
        </w:tc>
      </w:tr>
      <w:tr>
        <w:trPr>
          <w:trHeight w:val="4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8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cd5fe9a" w:id="3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big</w:t>
            </w:r>
          </w:p>
          <w:bookmarkEnd w:id="30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296856c" w:id="3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31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8c65e8b" w:id="3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float</w:t>
            </w:r>
          </w:p>
          <w:bookmarkEnd w:id="32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73caa11" w:id="3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最大孔径</w:t>
            </w:r>
          </w:p>
          <w:bookmarkEnd w:id="33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8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b424692" w:id="3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average</w:t>
            </w:r>
          </w:p>
          <w:bookmarkEnd w:id="34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9c74815" w:id="3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35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f8e61a4" w:id="3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float</w:t>
            </w:r>
          </w:p>
          <w:bookmarkEnd w:id="36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a84a5b4" w:id="3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平均孔径</w:t>
            </w:r>
          </w:p>
          <w:bookmarkEnd w:id="37"/>
        </w:tc>
      </w:tr>
      <w:tr>
        <w:trPr>
          <w:trHeight w:val="570" w:hRule="atLeast"/>
        </w:trPr>
        <w:tc>
          <w:tcPr>
            <w:tcW w:w="9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c88b765" w:id="38"/>
          <w:p>
            <w:pPr>
              <w:spacing w:after="50" w:line="360" w:lineRule="auto" w:beforeLines="100"/>
              <w:ind w:left="0"/>
              <w:jc w:val="left"/>
            </w:pPr>
          </w:p>
          <w:bookmarkEnd w:id="38"/>
        </w:tc>
        <w:tc>
          <w:tcPr>
            <w:tcW w:w="28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efd8a5a" w:id="3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small</w:t>
            </w:r>
          </w:p>
          <w:bookmarkEnd w:id="39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35e1f44" w:id="4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40"/>
        </w:tc>
        <w:tc>
          <w:tcPr>
            <w:tcW w:w="21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2b57e03" w:id="4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float</w:t>
            </w:r>
          </w:p>
          <w:bookmarkEnd w:id="41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35a3d39" w:id="4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最小孔径</w:t>
            </w:r>
          </w:p>
          <w:bookmarkEnd w:id="42"/>
        </w:tc>
      </w:tr>
      <w:tr>
        <w:trPr>
          <w:trHeight w:val="495" w:hRule="atLeast"/>
        </w:trPr>
        <w:tc>
          <w:tcPr>
            <w:tcW w:w="9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aed8f8f" w:id="4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成功返回参数示例</w:t>
            </w:r>
          </w:p>
          <w:bookmarkEnd w:id="43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T9TwV" w:id="44"/>
          <w:p>
            <w:pPr>
              <w:pStyle w:val="ne-codeblock"/>
              <w:pBdr>
                <w:top w:val="single" w:sz="4" w:space="1" w:color="404040" w:themeColor="text1"/>
                <w:left w:val="single" w:sz="4" w:space="4" w:color="404040" w:themeColor="text1"/>
                <w:bottom w:val="single" w:sz="4" w:space="1" w:color="404040" w:themeColor="text1"/>
                <w:right w:val="single" w:sz="4" w:space="4" w:color="404040" w:themeColor="text1"/>
              </w:pBdr>
              <w:shd w:color="auto" w:fill="F2F2F2" w:val="clear"/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color w:val="000000"/>
                <w:sz w:val="20"/>
              </w:rPr>
              <w:t/>
              <w:t>{</w:t>
              <w:br/>
              <w:t xml:space="preserve">    "data": {</w:t>
              <w:br/>
              <w:t xml:space="preserve">        "rowIds": [</w:t>
              <w:br/>
              <w:t xml:space="preserve">            "bca778eb-fc6f-41eb-91b2-ef73ee257bb4", // 新增记录id</w:t>
              <w:br/>
              <w:t xml:space="preserve">            "7e0bba1b-add8-4d6f-9c37-3af8174418d6" // 新增记录id</w:t>
              <w:br/>
              <w:t xml:space="preserve">        ]</w:t>
              <w:br/>
              <w:t xml:space="preserve">    },</w:t>
              <w:br/>
              <w:t xml:space="preserve">    "success": true, // true-成功 false-失败</w:t>
              <w:br/>
              <w:t xml:space="preserve">    "error_code": 1 // 错误码 1-成功</w:t>
              <w:br/>
              <w:t>}</w:t>
              <w:br/>
            </w:r>
          </w:p>
          <w:bookmarkEnd w:id="44"/>
        </w:tc>
      </w:tr>
      <w:tr>
        <w:trPr>
          <w:trHeight w:val="495" w:hRule="atLeast"/>
        </w:trPr>
        <w:tc>
          <w:tcPr>
            <w:tcW w:w="9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7b84e45" w:id="4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失败返回参数示例</w:t>
            </w:r>
          </w:p>
          <w:bookmarkEnd w:id="45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kZt2i" w:id="46"/>
          <w:p>
            <w:pPr>
              <w:pStyle w:val="ne-codeblock"/>
              <w:pBdr>
                <w:top w:val="single" w:sz="4" w:space="1" w:color="404040" w:themeColor="text1"/>
                <w:left w:val="single" w:sz="4" w:space="4" w:color="404040" w:themeColor="text1"/>
                <w:bottom w:val="single" w:sz="4" w:space="1" w:color="404040" w:themeColor="text1"/>
                <w:right w:val="single" w:sz="4" w:space="4" w:color="404040" w:themeColor="text1"/>
              </w:pBdr>
              <w:shd w:color="auto" w:fill="F2F2F2" w:val="clear"/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color w:val="000000"/>
                <w:sz w:val="20"/>
              </w:rPr>
              <w:t/>
              <w:t>{</w:t>
              <w:br/>
              <w:t xml:space="preserve">    "error_msg": "The Value field is required.", // 错误信息</w:t>
              <w:br/>
              <w:t xml:space="preserve">    "error_code": 10001, // 错误码 1-成功</w:t>
              <w:br/>
              <w:t xml:space="preserve">    "success": false // true-成功 false-失败</w:t>
              <w:br/>
              <w:t>}</w:t>
              <w:br/>
            </w:r>
          </w:p>
          <w:bookmarkEnd w:id="46"/>
        </w:tc>
      </w:tr>
    </w:tbl>
    <w:bookmarkEnd w:id="1"/>
    <w:bookmarkStart w:name="g8wSr" w:id="47"/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二、</w:t>
      </w:r>
      <w:r>
        <w:rPr>
          <w:rFonts w:ascii="宋体" w:hAnsi="Times New Roman" w:eastAsia="宋体"/>
        </w:rPr>
        <w:t>分页查询列表</w:t>
      </w:r>
    </w:p>
    <w:bookmarkEnd w:id="47"/>
    <w:bookmarkStart w:name="n8m8q" w:id="48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949"/>
        <w:gridCol w:w="2380"/>
        <w:gridCol w:w="860"/>
        <w:gridCol w:w="1800"/>
        <w:gridCol w:w="121374"/>
        <w:gridCol w:w="121375"/>
      </w:tblGrid>
      <w:tr>
        <w:trPr>
          <w:trHeight w:val="990" w:hRule="atLeast"/>
        </w:trPr>
        <w:tc>
          <w:tcPr>
            <w:tcW w:w="9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f16c698" w:id="4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请求URL</w:t>
            </w:r>
          </w:p>
          <w:bookmarkEnd w:id="49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0f9a282" w:id="50"/>
          <w:p>
            <w:pPr>
              <w:spacing w:after="50" w:line="360" w:lineRule="auto" w:beforeLines="100"/>
              <w:ind w:left="0"/>
              <w:jc w:val="left"/>
            </w:pPr>
            <w:hyperlink r:id="rId5">
              <w:r>
                <w:rPr>
                  <w:rFonts w:ascii="宋体" w:hAnsi="Times New Roman" w:eastAsia="宋体"/>
                  <w:b w:val="false"/>
                  <w:i w:val="false"/>
                  <w:color w:val="0000ff"/>
                  <w:sz w:val="22"/>
                  <w:u w:val="single"/>
                </w:rPr>
                <w:t/>
              </w:r>
              <w:r>
                <w:rPr>
                  <w:rFonts w:ascii="宋体" w:hAnsi="Times New Roman" w:eastAsia="宋体"/>
                  <w:b/>
                  <w:i w:val="false"/>
                  <w:color w:val="0000ff"/>
                  <w:sz w:val="22"/>
                </w:rPr>
                <w:t>https://cloud.xdong.com/api/v2/open/worksheet/getFilterRows</w:t>
              </w:r>
            </w:hyperlink>
          </w:p>
          <w:bookmarkEnd w:id="50"/>
        </w:tc>
      </w:tr>
      <w:tr>
        <w:trPr>
          <w:trHeight w:val="495" w:hRule="atLeast"/>
        </w:trPr>
        <w:tc>
          <w:tcPr>
            <w:tcW w:w="9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8e7c7bd" w:id="5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请求方式</w:t>
            </w:r>
          </w:p>
          <w:bookmarkEnd w:id="51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b4dc2ce" w:id="5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 xml:space="preserve"> POST</w:t>
            </w:r>
          </w:p>
          <w:bookmarkEnd w:id="52"/>
        </w:tc>
      </w:tr>
      <w:tr>
        <w:trPr>
          <w:trHeight w:val="495" w:hRule="atLeast"/>
        </w:trPr>
        <w:tc>
          <w:tcPr>
            <w:tcW w:w="9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b08083f" w:id="5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请求参数示例</w:t>
            </w:r>
          </w:p>
          <w:bookmarkEnd w:id="53"/>
          <w:bookmarkStart w:name="u97d5a78d" w:id="5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(body)</w:t>
            </w:r>
          </w:p>
          <w:bookmarkEnd w:id="54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Edytr" w:id="55"/>
          <w:p>
            <w:pPr>
              <w:pStyle w:val="ne-codeblock"/>
              <w:pBdr>
                <w:top w:val="single" w:sz="4" w:space="1" w:color="404040" w:themeColor="text1"/>
                <w:left w:val="single" w:sz="4" w:space="4" w:color="404040" w:themeColor="text1"/>
                <w:bottom w:val="single" w:sz="4" w:space="1" w:color="404040" w:themeColor="text1"/>
                <w:right w:val="single" w:sz="4" w:space="4" w:color="404040" w:themeColor="text1"/>
              </w:pBdr>
              <w:shd w:color="auto" w:fill="F2F2F2" w:val="clear"/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color w:val="000000"/>
                <w:sz w:val="20"/>
              </w:rPr>
              <w:t/>
              <w:t>{</w:t>
              <w:br/>
              <w:t xml:space="preserve">  "appKey": "7d6687d319277ade",//默认传参，直接复制</w:t>
              <w:br/>
              <w:t xml:space="preserve">  "sign": "NzI0MTEzOTc4ZjZjNzBkNjViOTJlODI5Yjc3OTdiMGJmZWY2ODQxNjM5MDdlNmQzYzA4OTAyMWFjZWQ2MGI3Ng==",//默认传参，直接复制</w:t>
              <w:br/>
              <w:t xml:space="preserve">  "worksheetId": "device_spinneret_check",//默认传参，直接复制</w:t>
              <w:br/>
              <w:t xml:space="preserve">  "pageSize": 500, //分页参数，每页多少条</w:t>
              <w:br/>
              <w:t xml:space="preserve">  "pageIndex": 1, //分页参数，当前页码</w:t>
              <w:br/>
              <w:t xml:space="preserve">  "controls": [ //显示的字段信息，默认参数，直接复制</w:t>
              <w:br/>
              <w:t xml:space="preserve">    "ID",</w:t>
              <w:br/>
              <w:t xml:space="preserve">    "roundness",</w:t>
              <w:br/>
              <w:t xml:space="preserve">    "image",</w:t>
              <w:br/>
              <w:t xml:space="preserve">    "big",</w:t>
              <w:br/>
              <w:t xml:space="preserve">    "average",</w:t>
              <w:br/>
              <w:t xml:space="preserve">    "small",</w:t>
              <w:br/>
              <w:t xml:space="preserve">    "startTime"</w:t>
              <w:br/>
              <w:t xml:space="preserve">  ],</w:t>
              <w:br/>
              <w:t xml:space="preserve">  "filters": [//筛选器</w:t>
              <w:br/>
              <w:t xml:space="preserve">    {</w:t>
              <w:br/>
              <w:t xml:space="preserve">      "controlId": "ID", //ID</w:t>
              <w:br/>
              <w:t xml:space="preserve">      "dataType": 2, //默认传参，直接复制</w:t>
              <w:br/>
              <w:t xml:space="preserve">      "spliceType": 1, //默认传参，直接复制</w:t>
              <w:br/>
              <w:t xml:space="preserve">      "filterType": 1, //默认传参，直接复制</w:t>
              <w:br/>
              <w:t xml:space="preserve">      "value": "ID" //输入的ID内容 模糊查询</w:t>
              <w:br/>
              <w:t xml:space="preserve">    },</w:t>
              <w:br/>
              <w:t xml:space="preserve">    {</w:t>
              <w:br/>
              <w:t xml:space="preserve">      "controlId": "startTime", //启动时间</w:t>
              <w:br/>
              <w:t xml:space="preserve">      "dataType": 16, //默认传参，直接复制</w:t>
              <w:br/>
              <w:t xml:space="preserve">      "spliceType": 1, //默认传参，直接复制</w:t>
              <w:br/>
              <w:t xml:space="preserve">      "filterType": 11, //默认传参，直接复制</w:t>
              <w:br/>
              <w:t xml:space="preserve">      "minValue": "2026-01-10 09:00:11", //最小时间</w:t>
              <w:br/>
              <w:t xml:space="preserve">      "maxValue": "2026-01-12 09:01:11" //最大时间</w:t>
              <w:br/>
              <w:t xml:space="preserve">    }</w:t>
              <w:br/>
              <w:t xml:space="preserve">  ],</w:t>
              <w:br/>
              <w:t xml:space="preserve">  "sortId": "small",//排序字段</w:t>
              <w:br/>
              <w:t xml:space="preserve">  "isAsc": false //是否升序 false：降序 true：升序</w:t>
              <w:br/>
              <w:t>}</w:t>
              <w:br/>
            </w:r>
          </w:p>
          <w:bookmarkEnd w:id="55"/>
        </w:tc>
      </w:tr>
      <w:tr>
        <w:trPr>
          <w:trHeight w:val="495" w:hRule="atLeast"/>
        </w:trPr>
        <w:tc>
          <w:tcPr>
            <w:tcW w:w="949" w:type="dxa"/>
            <w:vMerge w:val="restart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ed2558a" w:id="5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body请求参数说明</w:t>
            </w:r>
          </w:p>
          <w:bookmarkEnd w:id="56"/>
        </w:tc>
        <w:tc>
          <w:tcPr>
            <w:tcW w:w="23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f574052" w:id="5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参数</w:t>
            </w:r>
          </w:p>
          <w:bookmarkEnd w:id="57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64ed942" w:id="5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必选</w:t>
            </w:r>
          </w:p>
          <w:bookmarkEnd w:id="58"/>
        </w:tc>
        <w:tc>
          <w:tcPr>
            <w:tcW w:w="18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0e75aeb" w:id="5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类型</w:t>
            </w:r>
          </w:p>
          <w:bookmarkEnd w:id="59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d53547a" w:id="6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说明</w:t>
            </w:r>
          </w:p>
          <w:bookmarkEnd w:id="60"/>
        </w:tc>
      </w:tr>
      <w:tr>
        <w:trPr>
          <w:trHeight w:val="4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3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4cd9449" w:id="6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pageSize</w:t>
            </w:r>
          </w:p>
          <w:bookmarkEnd w:id="61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b4dfd9a" w:id="6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62"/>
        </w:tc>
        <w:tc>
          <w:tcPr>
            <w:tcW w:w="18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d99f79b" w:id="6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number</w:t>
            </w:r>
          </w:p>
          <w:bookmarkEnd w:id="63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a8d6740" w:id="64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每页条数</w:t>
            </w:r>
          </w:p>
          <w:bookmarkEnd w:id="64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3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0105d52" w:id="6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pageIndex</w:t>
            </w:r>
          </w:p>
          <w:bookmarkEnd w:id="65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182c9f8" w:id="6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66"/>
        </w:tc>
        <w:tc>
          <w:tcPr>
            <w:tcW w:w="18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c362c8e" w:id="6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number</w:t>
            </w:r>
          </w:p>
          <w:bookmarkEnd w:id="67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c1d78c8" w:id="68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当前页码</w:t>
            </w:r>
          </w:p>
          <w:bookmarkEnd w:id="68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3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2b95402" w:id="6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filters</w:t>
            </w:r>
          </w:p>
          <w:bookmarkEnd w:id="69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f727ae6" w:id="7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是</w:t>
            </w:r>
          </w:p>
          <w:bookmarkEnd w:id="70"/>
        </w:tc>
        <w:tc>
          <w:tcPr>
            <w:tcW w:w="18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95ce098" w:id="71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list</w:t>
            </w:r>
          </w:p>
          <w:bookmarkEnd w:id="71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5b60b80" w:id="72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筛选器</w:t>
            </w:r>
          </w:p>
          <w:bookmarkEnd w:id="72"/>
        </w:tc>
      </w:tr>
      <w:tr>
        <w:trPr>
          <w:trHeight w:val="570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3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4098f65" w:id="73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sortId</w:t>
            </w:r>
          </w:p>
          <w:bookmarkEnd w:id="73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cd664a2" w:id="7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否</w:t>
            </w:r>
          </w:p>
          <w:bookmarkEnd w:id="74"/>
        </w:tc>
        <w:tc>
          <w:tcPr>
            <w:tcW w:w="18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26b480e" w:id="75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string</w:t>
            </w:r>
          </w:p>
          <w:bookmarkEnd w:id="75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63dcb11" w:id="76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排序字段</w:t>
            </w:r>
          </w:p>
          <w:bookmarkEnd w:id="76"/>
        </w:tc>
      </w:tr>
      <w:tr>
        <w:trPr>
          <w:trHeight w:val="495" w:hRule="atLeast"/>
        </w:trPr>
        <w:tc>
          <w:tcPr>
            <w:tcW w:w="0" w:type="dxa"/>
            <w:vMerge/>
            <w:tcBorders>
              <w:top w:val="nil"/>
              <w:left w:val="single" w:color="eeeeee" w:sz="8"/>
              <w:bottom w:val="single" w:color="eeeeee" w:sz="8"/>
              <w:right w:val="single" w:color="eeeeee" w:sz="8"/>
            </w:tcBorders>
          </w:tcPr>
          <w:p>
            <w:pPr>
              <w:spacing w:line="360" w:lineRule="auto" w:beforeLines="100" w:after="50"/>
              <w:ind w:left="0"/>
            </w:pPr>
          </w:p>
        </w:tc>
        <w:tc>
          <w:tcPr>
            <w:tcW w:w="23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a572740" w:id="77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isAsc</w:t>
            </w:r>
          </w:p>
          <w:bookmarkEnd w:id="77"/>
        </w:tc>
        <w:tc>
          <w:tcPr>
            <w:tcW w:w="86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5c76574" w:id="7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否</w:t>
            </w:r>
          </w:p>
          <w:bookmarkEnd w:id="78"/>
        </w:tc>
        <w:tc>
          <w:tcPr>
            <w:tcW w:w="180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d16e0a3" w:id="79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4"/>
              </w:rPr>
              <w:t>boolean</w:t>
            </w:r>
          </w:p>
          <w:bookmarkEnd w:id="79"/>
        </w:tc>
        <w:tc>
          <w:tcPr>
            <w:tcW w:w="0" w:type="dxa"/>
            <w:gridSpan w:val="2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2c502f5" w:id="80"/>
          <w:p>
            <w:pPr>
              <w:spacing w:after="50" w:line="360" w:lineRule="auto" w:beforeLines="100"/>
              <w:ind w:left="0"/>
              <w:jc w:val="center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4"/>
              </w:rPr>
              <w:t>是否升序</w:t>
            </w:r>
          </w:p>
          <w:bookmarkEnd w:id="80"/>
        </w:tc>
      </w:tr>
      <w:tr>
        <w:trPr>
          <w:trHeight w:val="495" w:hRule="atLeast"/>
        </w:trPr>
        <w:tc>
          <w:tcPr>
            <w:tcW w:w="9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84e69c9" w:id="8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成功返回参数示例</w:t>
            </w:r>
          </w:p>
          <w:bookmarkEnd w:id="81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pHhf3" w:id="82"/>
          <w:p>
            <w:pPr>
              <w:pStyle w:val="ne-codeblock"/>
              <w:pBdr>
                <w:top w:val="single" w:sz="4" w:space="1" w:color="404040" w:themeColor="text1"/>
                <w:left w:val="single" w:sz="4" w:space="4" w:color="404040" w:themeColor="text1"/>
                <w:bottom w:val="single" w:sz="4" w:space="1" w:color="404040" w:themeColor="text1"/>
                <w:right w:val="single" w:sz="4" w:space="4" w:color="404040" w:themeColor="text1"/>
              </w:pBdr>
              <w:shd w:color="auto" w:fill="F2F2F2" w:val="clear"/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color w:val="000000"/>
                <w:sz w:val="20"/>
              </w:rPr>
              <w:t/>
              <w:t>{</w:t>
              <w:br/>
              <w:t xml:space="preserve">  "data": {</w:t>
              <w:br/>
              <w:t xml:space="preserve">    "rows": [</w:t>
              <w:br/>
              <w:t xml:space="preserve">      {</w:t>
              <w:br/>
              <w:t xml:space="preserve">        "_id": "695c6968495e147b7a5badc0",</w:t>
              <w:br/>
              <w:t xml:space="preserve">        "rowid": "f315fa5d-970c-4d06-a3ac-763d9f390712",</w:t>
              <w:br/>
              <w:t xml:space="preserve">        "startTime": "2026-01-11 09:01:11",//启动时间</w:t>
              <w:br/>
              <w:t xml:space="preserve">        "image": "[{\"file_id\":\"fcfe9ab4-ebbb-432e-aa7f-455209a43564\",\"thumbnail_path\":\"https://cloud.xdong.com/file/mdpic/normal/20260106/\",\"thumbnail_name\":\"d5cb954aa8854a0880d1c42be61eb922.png?imageView2/1/w/200/h/118\",\"large_thumbnail_path\":\"https://cloud.xdong.com/file/mdpic/normal/20260106/\",\"large_thumbnail_name\":\"d5cb954aa8854a0880d1c42be61eb922.png?imageView2/2/w/1280/h/800\",\"file_path\":\"https://cloud.xdong.com/file/mdpic/normal/20260106/\",\"file_name\":\"d5cb954aa8854a0880d1c42be61eb922.png\",\"file_size\":406334,\"is_delete\":false,\"file_type\":1,\"original_file_name\":\"test.png\",\"allow_down\":true,\"large_thumbnail_full_path\":\"https://cloud.xdong.com/file/mdpic/normal/20260106/d5cb954aa8854a0880d1c42be61eb922.png?imageView2/2/w/1280/h/800\",\"thumbnail_full_path\":\"https://cloud.xdong.com/file/mdpic/normal/20260106/d5cb954aa8854a0880d1c42be61eb922.png?imageView2/1/w/200/h/118\",\"original_file_full_path\":\"https://cloud.xdong.com/file/mdpic/normal/20260106/d5cb954aa8854a0880d1c42be61eb922.png\",\"origin_link_url\":null,\"short_link_url\":null,\"share_folder_url\":null,\"is_knowledge\":false,\"node_id\":\"\",\"allow_view\":true,\"width\":0,\"height\":0,\"duration\":0.0,\"allow_edit\":false,\"DownloadUrl\":\"https://cloud.xdong.com/file/mdpic/normal/20260106/d5cb954aa8854a0880d1c42be61eb922.png\",\"WaterMarkInfo\":null,\"preview_url\":\"https://cloud.xdong.com/file/mdpic/normal/20260106/d5cb954aa8854a0880d1c42be61eb922.png?e=1767754271&amp;token=storage:yDvHK361ymLXQrJwqgKRp8bfhAg=\",\"createTime\":\"2026-01-06 09:46:16\"}]",</w:t>
              <w:br/>
              <w:t xml:space="preserve">        "roundness": "991.9999",//圆度</w:t>
              <w:br/>
              <w:t xml:space="preserve">        "big": "99.9999",//最大</w:t>
              <w:br/>
              <w:t xml:space="preserve">        "average": "99.9999",//平均</w:t>
              <w:br/>
              <w:t xml:space="preserve">        "small": "99.9999",//最小</w:t>
              <w:br/>
              <w:t xml:space="preserve">        "ID": "IDIDIDIDID1111",//ID</w:t>
              <w:br/>
              <w:t xml:space="preserve">        "autoid": 1</w:t>
              <w:br/>
              <w:t xml:space="preserve">      },</w:t>
              <w:br/>
              <w:t xml:space="preserve">      {</w:t>
              <w:br/>
              <w:t xml:space="preserve">        "_id": "695c6968495e147b7a5badc1",</w:t>
              <w:br/>
              <w:t xml:space="preserve">        "rowid": "27a931b8-8879-46a0-be25-d3e82cae9424",</w:t>
              <w:br/>
              <w:t xml:space="preserve">        "startTime": "2026-01-11 09:01:11",</w:t>
              <w:br/>
              <w:t xml:space="preserve">        "image": "[{\"file_id\":\"ae274742-c97c-4afa-aa2e-462c7ce0f975\",\"thumbnail_path\":\"https://cloud.xdong.com/file/mdpic/normal/20260106/\",\"thumbnail_name\":\"90ff622abf1446c9a0e56a1e919667e7.png?imageView2/1/w/200/h/118\",\"large_thumbnail_path\":\"https://cloud.xdong.com/file/mdpic/normal/20260106/\",\"large_thumbnail_name\":\"90ff622abf1446c9a0e56a1e919667e7.png?imageView2/2/w/1280/h/800\",\"file_path\":\"https://cloud.xdong.com/file/mdpic/normal/20260106/\",\"file_name\":\"90ff622abf1446c9a0e56a1e919667e7.png\",\"file_size\":406334,\"is_delete\":false,\"file_type\":1,\"original_file_name\":\"test.png\",\"allow_down\":true,\"large_thumbnail_full_path\":\"https://cloud.xdong.com/file/mdpic/normal/20260106/90ff622abf1446c9a0e56a1e919667e7.png?imageView2/2/w/1280/h/800\",\"thumbnail_full_path\":\"https://cloud.xdong.com/file/mdpic/normal/20260106/90ff622abf1446c9a0e56a1e919667e7.png?imageView2/1/w/200/h/118\",\"original_file_full_path\":\"https://cloud.xdong.com/file/mdpic/normal/20260106/90ff622abf1446c9a0e56a1e919667e7.png\",\"origin_link_url\":null,\"short_link_url\":null,\"share_folder_url\":null,\"is_knowledge\":false,\"node_id\":\"\",\"allow_view\":true,\"width\":0,\"height\":0,\"duration\":0.0,\"allow_edit\":false,\"DownloadUrl\":\"https://cloud.xdong.com/file/mdpic/normal/20260106/90ff622abf1446c9a0e56a1e919667e7.png\",\"WaterMarkInfo\":null,\"preview_url\":\"https://cloud.xdong.com/file/mdpic/normal/20260106/90ff622abf1446c9a0e56a1e919667e7.png?e=1767754271&amp;token=storage:LyxbU5ulpJYJQ5Ihs0mEc5Ac_AA=\",\"createTime\":\"2026-01-06 09:46:16\"}]",</w:t>
              <w:br/>
              <w:t xml:space="preserve">        "roundness": "99.9999",</w:t>
              <w:br/>
              <w:t xml:space="preserve">        "big": "99.9999",</w:t>
              <w:br/>
              <w:t xml:space="preserve">        "average": "99.9999",</w:t>
              <w:br/>
              <w:t xml:space="preserve">        "small": "99.9999",</w:t>
              <w:br/>
              <w:t xml:space="preserve">        "ID": "IDIDIDIDID",</w:t>
              <w:br/>
              <w:t xml:space="preserve">        "autoid": 2</w:t>
              <w:br/>
              <w:t xml:space="preserve">      },</w:t>
              <w:br/>
              <w:t xml:space="preserve">      {</w:t>
              <w:br/>
              <w:t xml:space="preserve">        "_id": "695c6a58495e147b7a5bade6",</w:t>
              <w:br/>
              <w:t xml:space="preserve">        "rowid": "987ffa27-2950-4b91-8e1e-adef58f41445",</w:t>
              <w:br/>
              <w:t xml:space="preserve">        "startTime": "2026-01-11 09:01:11",</w:t>
              <w:br/>
              <w:t xml:space="preserve">        "image": "[{\"file_id\":\"fd2300ec-155c-416a-8545-ee43c783ea6b\",\"thumbnail_path\":\"https://cloud.xdong.com/file/mdpic/normal/20260106/\",\"thumbnail_name\":\"913a7b8351744ea1a045275294d960c4.png?imageView2/1/w/200/h/118\",\"large_thumbnail_path\":\"https://cloud.xdong.com/file/mdpic/normal/20260106/\",\"large_thumbnail_name\":\"913a7b8351744ea1a045275294d960c4.png?imageView2/2/w/1280/h/800\",\"file_path\":\"https://cloud.xdong.com/file/mdpic/normal/20260106/\",\"file_name\":\"913a7b8351744ea1a045275294d960c4.png\",\"file_size\":406334,\"is_delete\":false,\"file_type\":1,\"original_file_name\":\"test.png\",\"allow_down\":true,\"large_thumbnail_full_path\":\"https://cloud.xdong.com/file/mdpic/normal/20260106/913a7b8351744ea1a045275294d960c4.png?imageView2/2/w/1280/h/800\",\"thumbnail_full_path\":\"https://cloud.xdong.com/file/mdpic/normal/20260106/913a7b8351744ea1a045275294d960c4.png?imageView2/1/w/200/h/118\",\"original_file_full_path\":\"https://cloud.xdong.com/file/mdpic/normal/20260106/913a7b8351744ea1a045275294d960c4.png\",\"origin_link_url\":null,\"short_link_url\":null,\"share_folder_url\":null,\"is_knowledge\":false,\"node_id\":\"\",\"allow_view\":true,\"width\":0,\"height\":0,\"duration\":0.0,\"allow_edit\":false,\"DownloadUrl\":\"https://cloud.xdong.com/file/mdpic/normal/20260106/913a7b8351744ea1a045275294d960c4.png\",\"WaterMarkInfo\":null,\"preview_url\":\"https://cloud.xdong.com/file/mdpic/normal/20260106/913a7b8351744ea1a045275294d960c4.png?e=1767754271&amp;token=storage:2RtudP0H2ooPOxSWazMyABLWeGI=\",\"createTime\":\"2026-01-06 09:50:16\"}]",</w:t>
              <w:br/>
              <w:t xml:space="preserve">        "roundness": "99.9999",</w:t>
              <w:br/>
              <w:t xml:space="preserve">        "big": "99.9999",</w:t>
              <w:br/>
              <w:t xml:space="preserve">        "average": "99.9999",</w:t>
              <w:br/>
              <w:t xml:space="preserve">        "small": "99.9999",</w:t>
              <w:br/>
              <w:t xml:space="preserve">        "ID": "IDIDIDIDID",</w:t>
              <w:br/>
              <w:t xml:space="preserve">        "autoid": 1</w:t>
              <w:br/>
              <w:t xml:space="preserve">      },</w:t>
              <w:br/>
              <w:t xml:space="preserve">      {</w:t>
              <w:br/>
              <w:t xml:space="preserve">        "_id": "695c6a58495e147b7a5bade7",</w:t>
              <w:br/>
              <w:t xml:space="preserve">        "rowid": "38a12d4c-b50c-49b9-85d3-1a34b500d692",</w:t>
              <w:br/>
              <w:t xml:space="preserve">        "startTime": "2026-01-11 09:01:11",</w:t>
              <w:br/>
              <w:t xml:space="preserve">        "image": "[{\"file_id\":\"05753844-f442-46d6-ae48-4101f744bd16\",\"thumbnail_path\":\"https://cloud.xdong.com/file/mdpic/normal/20260106/\",\"thumbnail_name\":\"1f1c75a215e84cbc841294b1a45fa9d2.png?imageView2/1/w/200/h/118\",\"large_thumbnail_path\":\"https://cloud.xdong.com/file/mdpic/normal/20260106/\",\"large_thumbnail_name\":\"1f1c75a215e84cbc841294b1a45fa9d2.png?imageView2/2/w/1280/h/800\",\"file_path\":\"https://cloud.xdong.com/file/mdpic/normal/20260106/\",\"file_name\":\"1f1c75a215e84cbc841294b1a45fa9d2.png\",\"file_size\":406334,\"is_delete\":false,\"file_type\":1,\"original_file_name\":\"test.png\",\"allow_down\":true,\"large_thumbnail_full_path\":\"https://cloud.xdong.com/file/mdpic/normal/20260106/1f1c75a215e84cbc841294b1a45fa9d2.png?imageView2/2/w/1280/h/800\",\"thumbnail_full_path\":\"https://cloud.xdong.com/file/mdpic/normal/20260106/1f1c75a215e84cbc841294b1a45fa9d2.png?imageView2/1/w/200/h/118\",\"original_file_full_path\":\"https://cloud.xdong.com/file/mdpic/normal/20260106/1f1c75a215e84cbc841294b1a45fa9d2.png\",\"origin_link_url\":null,\"short_link_url\":null,\"share_folder_url\":null,\"is_knowledge\":false,\"node_id\":\"\",\"allow_view\":true,\"width\":0,\"height\":0,\"duration\":0.0,\"allow_edit\":false,\"DownloadUrl\":\"https://cloud.xdong.com/file/mdpic/normal/20260106/1f1c75a215e84cbc841294b1a45fa9d2.png\",\"WaterMarkInfo\":null,\"preview_url\":\"https://cloud.xdong.com/file/mdpic/normal/20260106/1f1c75a215e84cbc841294b1a45fa9d2.png?e=1767754271&amp;token=storage:AguNE0AIgfe8JFGjOreja6PEQKE=\",\"createTime\":\"2026-01-06 09:50:16\"}]",</w:t>
              <w:br/>
              <w:t xml:space="preserve">        "roundness": "99.9999",</w:t>
              <w:br/>
              <w:t xml:space="preserve">        "big": "99.9999",</w:t>
              <w:br/>
              <w:t xml:space="preserve">        "average": "99.9999",</w:t>
              <w:br/>
              <w:t xml:space="preserve">        "small": "99.9999",</w:t>
              <w:br/>
              <w:t xml:space="preserve">        "ID": "IDIDIDIDID",</w:t>
              <w:br/>
              <w:t xml:space="preserve">        "autoid": 2</w:t>
              <w:br/>
              <w:t xml:space="preserve">      },</w:t>
              <w:br/>
              <w:t xml:space="preserve">      {</w:t>
              <w:br/>
              <w:t xml:space="preserve">        "_id": "695c6acf495e147b7a5badfd",</w:t>
              <w:br/>
              <w:t xml:space="preserve">        "rowid": "272bc211-1c0a-4b7d-8408-2e0a7971fd1f",</w:t>
              <w:br/>
              <w:t xml:space="preserve">        "startTime": "2026-01-11 09:01:11",</w:t>
              <w:br/>
              <w:t xml:space="preserve">        "image": "[{\"file_id\":\"c4829376-136f-4a1c-8e51-a457d6d5128e\",\"thumbnail_path\":\"https://cloud.xdong.com/file/mdpic/normal/20260106/\",\"thumbnail_name\":\"dc0abecfbd7e47629610bd5c63beb7c5.png?imageView2/1/w/200/h/118\",\"large_thumbnail_path\":\"https://cloud.xdong.com/file/mdpic/normal/20260106/\",\"large_thumbnail_name\":\"dc0abecfbd7e47629610bd5c63beb7c5.png?imageView2/2/w/1280/h/800\",\"file_path\":\"https://cloud.xdong.com/file/mdpic/normal/20260106/\",\"file_name\":\"dc0abecfbd7e47629610bd5c63beb7c5.png\",\"file_size\":406334,\"is_delete\":false,\"file_type\":1,\"original_file_name\":\"test.png\",\"allow_down\":true,\"large_thumbnail_full_path\":\"https://cloud.xdong.com/file/mdpic/normal/20260106/dc0abecfbd7e47629610bd5c63beb7c5.png?imageView2/2/w/1280/h/800\",\"thumbnail_full_path\":\"https://cloud.xdong.com/file/mdpic/normal/20260106/dc0abecfbd7e47629610bd5c63beb7c5.png?imageView2/1/w/200/h/118\",\"original_file_full_path\":\"https://cloud.xdong.com/file/mdpic/normal/20260106/dc0abecfbd7e47629610bd5c63beb7c5.png\",\"origin_link_url\":null,\"short_link_url\":null,\"share_folder_url\":null,\"is_knowledge\":false,\"node_id\":\"\",\"allow_view\":true,\"width\":0,\"height\":0,\"duration\":0.0,\"allow_edit\":false,\"DownloadUrl\":\"https://cloud.xdong.com/file/mdpic/normal/20260106/dc0abecfbd7e47629610bd5c63beb7c5.png\",\"WaterMarkInfo\":null,\"preview_url\":\"https://cloud.xdong.com/file/mdpic/normal/20260106/dc0abecfbd7e47629610bd5c63beb7c5.png?e=1767754271&amp;token=storage:t-riVKkyvKB7puHZP4AJjD6L1ak=\",\"createTime\":\"2026-01-06 09:52:15\"}]",</w:t>
              <w:br/>
              <w:t xml:space="preserve">        "roundness": "99.9999",</w:t>
              <w:br/>
              <w:t xml:space="preserve">        "big": "99.9999",</w:t>
              <w:br/>
              <w:t xml:space="preserve">        "average": "99.9999",</w:t>
              <w:br/>
              <w:t xml:space="preserve">        "small": "99.9999",</w:t>
              <w:br/>
              <w:t xml:space="preserve">        "ID": "IDIDIDIDID",</w:t>
              <w:br/>
              <w:t xml:space="preserve">        "autoid": 1</w:t>
              <w:br/>
              <w:t xml:space="preserve">      },</w:t>
              <w:br/>
              <w:t xml:space="preserve">      {</w:t>
              <w:br/>
              <w:t xml:space="preserve">        "_id": "695c6acf495e147b7a5badfe",</w:t>
              <w:br/>
              <w:t xml:space="preserve">        "rowid": "6dc751f0-f6f3-491f-8e57-dcff67758db2",</w:t>
              <w:br/>
              <w:t xml:space="preserve">        "startTime": "2026-01-11 09:01:11",</w:t>
              <w:br/>
              <w:t xml:space="preserve">        "image": "[{\"file_id\":\"ff7273ff-ce62-435e-9670-a9a7dc31f693\",\"thumbnail_path\":\"https://cloud.xdong.com/file/mdpic/normal/20260106/\",\"thumbnail_name\":\"8fe95fed4d6141e4930f3849099ae411.png?imageView2/1/w/200/h/118\",\"large_thumbnail_path\":\"https://cloud.xdong.com/file/mdpic/normal/20260106/\",\"large_thumbnail_name\":\"8fe95fed4d6141e4930f3849099ae411.png?imageView2/2/w/1280/h/800\",\"file_path\":\"https://cloud.xdong.com/file/mdpic/normal/20260106/\",\"file_name\":\"8fe95fed4d6141e4930f3849099ae411.png\",\"file_size\":406334,\"is_delete\":false,\"file_type\":1,\"original_file_name\":\"test.png\",\"allow_down\":true,\"large_thumbnail_full_path\":\"https://cloud.xdong.com/file/mdpic/normal/20260106/8fe95fed4d6141e4930f3849099ae411.png?imageView2/2/w/1280/h/800\",\"thumbnail_full_path\":\"https://cloud.xdong.com/file/mdpic/normal/20260106/8fe95fed4d6141e4930f3849099ae411.png?imageView2/1/w/200/h/118\",\"original_file_full_path\":\"https://cloud.xdong.com/file/mdpic/normal/20260106/8fe95fed4d6141e4930f3849099ae411.png\",\"origin_link_url\":null,\"short_link_url\":null,\"share_folder_url\":null,\"is_knowledge\":false,\"node_id\":\"\",\"allow_view\":true,\"width\":0,\"height\":0,\"duration\":0.0,\"allow_edit\":false,\"DownloadUrl\":\"https://cloud.xdong.com/file/mdpic/normal/20260106/8fe95fed4d6141e4930f3849099ae411.png\",\"WaterMarkInfo\":null,\"preview_url\":\"https://cloud.xdong.com/file/mdpic/normal/20260106/8fe95fed4d6141e4930f3849099ae411.png?e=1767754271&amp;token=storage:iZpzVChyvj1CTbboMqQstSvFbxw=\",\"createTime\":\"2026-01-06 09:52:15\"}]",</w:t>
              <w:br/>
              <w:t xml:space="preserve">        "roundness": "99.9999",</w:t>
              <w:br/>
              <w:t xml:space="preserve">        "big": "99.9999",</w:t>
              <w:br/>
              <w:t xml:space="preserve">        "average": "99.9999",</w:t>
              <w:br/>
              <w:t xml:space="preserve">        "small": "99.9999",</w:t>
              <w:br/>
              <w:t xml:space="preserve">        "ID": "IDIDIDIDID",</w:t>
              <w:br/>
              <w:t xml:space="preserve">        "autoid": 2</w:t>
              <w:br/>
              <w:t xml:space="preserve">      },</w:t>
              <w:br/>
              <w:t xml:space="preserve">      {</w:t>
              <w:br/>
              <w:t xml:space="preserve">        "_id": "695c6c50495e147b7a5bae0c",</w:t>
              <w:br/>
              <w:t xml:space="preserve">        "rowid": "53ada7c5-2d87-4e8e-a7be-b56531f63ade",</w:t>
              <w:br/>
              <w:t xml:space="preserve">        "startTime": "2026-01-11 09:01:11",</w:t>
              <w:br/>
              <w:t xml:space="preserve">        "image": "[{\"file_id\":\"e5ab9b7f-9e9e-47a6-a3b1-cf7ba0137f02\",\"thumbnail_path\":\"https://cloud.xdong.com/file/mdpic/normal/20260106/\",\"thumbnail_name\":\"36a46cd7d4d44a53930a3b4b267618a5.png?imageView2/1/w/200/h/118\",\"large_thumbnail_path\":\"https://cloud.xdong.com/file/mdpic/normal/20260106/\",\"large_thumbnail_name\":\"36a46cd7d4d44a53930a3b4b267618a5.png?imageView2/2/w/1280/h/800\",\"file_path\":\"https://cloud.xdong.com/file/mdpic/normal/20260106/\",\"file_name\":\"36a46cd7d4d44a53930a3b4b267618a5.png\",\"file_size\":406334,\"is_delete\":false,\"file_type\":1,\"original_file_name\":\"test.png\",\"allow_down\":true,\"large_thumbnail_full_path\":\"https://cloud.xdong.com/file/mdpic/normal/20260106/36a46cd7d4d44a53930a3b4b267618a5.png?imageView2/2/w/1280/h/800\",\"thumbnail_full_path\":\"https://cloud.xdong.com/file/mdpic/normal/20260106/36a46cd7d4d44a53930a3b4b267618a5.png?imageView2/1/w/200/h/118\",\"original_file_full_path\":\"https://cloud.xdong.com/file/mdpic/normal/20260106/36a46cd7d4d44a53930a3b4b267618a5.png\",\"origin_link_url\":null,\"short_link_url\":null,\"share_folder_url\":null,\"is_knowledge\":false,\"node_id\":\"\",\"allow_view\":true,\"width\":0,\"height\":0,\"duration\":0.0,\"allow_edit\":false,\"DownloadUrl\":\"https://cloud.xdong.com/file/mdpic/normal/20260106/36a46cd7d4d44a53930a3b4b267618a5.png\",\"WaterMarkInfo\":null,\"preview_url\":\"https://cloud.xdong.com/file/mdpic/normal/20260106/36a46cd7d4d44a53930a3b4b267618a5.png?e=1767754271&amp;token=storage:SlFIuPXoLNc0yAoEh0tU7R0bfBE=\",\"createTime\":\"2026-01-06 09:58:40\"}]",</w:t>
              <w:br/>
              <w:t xml:space="preserve">        "roundness": "99.9999",</w:t>
              <w:br/>
              <w:t xml:space="preserve">        "big": "99.9999",</w:t>
              <w:br/>
              <w:t xml:space="preserve">        "average": "99.9999",</w:t>
              <w:br/>
              <w:t xml:space="preserve">        "small": "99.9999",</w:t>
              <w:br/>
              <w:t xml:space="preserve">        "ID": "IDIDIDIDID",</w:t>
              <w:br/>
              <w:t xml:space="preserve">        "autoid": 1</w:t>
              <w:br/>
              <w:t xml:space="preserve">      },</w:t>
              <w:br/>
              <w:t xml:space="preserve">      {</w:t>
              <w:br/>
              <w:t xml:space="preserve">        "_id": "695c6c50495e147b7a5bae0d",</w:t>
              <w:br/>
              <w:t xml:space="preserve">        "rowid": "d343f387-ebd1-40f7-b3da-c9f851884296",</w:t>
              <w:br/>
              <w:t xml:space="preserve">        "startTime": "2026-01-11 09:01:11",</w:t>
              <w:br/>
              <w:t xml:space="preserve">        "image": "[{\"file_id\":\"dbbf9d97-ec5c-49a9-bae3-ee012b59192a\",\"thumbnail_path\":\"https://cloud.xdong.com/file/mdpic/normal/20260106/\",\"thumbnail_name\":\"2cfe540368fc45178c6b92f25eb7fa54.png?imageView2/1/w/200/h/118\",\"large_thumbnail_path\":\"https://cloud.xdong.com/file/mdpic/normal/20260106/\",\"large_thumbnail_name\":\"2cfe540368fc45178c6b92f25eb7fa54.png?imageView2/2/w/1280/h/800\",\"file_path\":\"https://cloud.xdong.com/file/mdpic/normal/20260106/\",\"file_name\":\"2cfe540368fc45178c6b92f25eb7fa54.png\",\"file_size\":406334,\"is_delete\":false,\"file_type\":1,\"original_file_name\":\"test.png\",\"allow_down\":true,\"large_thumbnail_full_path\":\"https://cloud.xdong.com/file/mdpic/normal/20260106/2cfe540368fc45178c6b92f25eb7fa54.png?imageView2/2/w/1280/h/800\",\"thumbnail_full_path\":\"https://cloud.xdong.com/file/mdpic/normal/20260106/2cfe540368fc45178c6b92f25eb7fa54.png?imageView2/1/w/200/h/118\",\"original_file_full_path\":\"https://cloud.xdong.com/file/mdpic/normal/20260106/2cfe540368fc45178c6b92f25eb7fa54.png\",\"origin_link_url\":null,\"short_link_url\":null,\"share_folder_url\":null,\"is_knowledge\":false,\"node_id\":\"\",\"allow_view\":true,\"width\":0,\"height\":0,\"duration\":0.0,\"allow_edit\":false,\"DownloadUrl\":\"https://cloud.xdong.com/file/mdpic/normal/20260106/2cfe540368fc45178c6b92f25eb7fa54.png\",\"WaterMarkInfo\":null,\"preview_url\":\"https://cloud.xdong.com/file/mdpic/normal/20260106/2cfe540368fc45178c6b92f25eb7fa54.png?e=1767754271&amp;token=storage:u-hLUb578sF-zPp0rrtS3eUBV84=\",\"createTime\":\"2026-01-06 09:58:40\"}]",</w:t>
              <w:br/>
              <w:t xml:space="preserve">        "roundness": "99.9999",</w:t>
              <w:br/>
              <w:t xml:space="preserve">        "big": "99.9999",</w:t>
              <w:br/>
              <w:t xml:space="preserve">        "average": "99.9999",</w:t>
              <w:br/>
              <w:t xml:space="preserve">        "small": "99.9999",</w:t>
              <w:br/>
              <w:t xml:space="preserve">        "ID": "IDIDIDIDID",</w:t>
              <w:br/>
              <w:t xml:space="preserve">        "autoid": 2</w:t>
              <w:br/>
              <w:t xml:space="preserve">      },</w:t>
              <w:br/>
              <w:t xml:space="preserve">      {</w:t>
              <w:br/>
              <w:t xml:space="preserve">        "_id": "695c6da8495e147b7a5bae1f",</w:t>
              <w:br/>
              <w:t xml:space="preserve">        "rowid": "42f7cd07-b2d8-4269-a75c-5add9381b38d",</w:t>
              <w:br/>
              <w:t xml:space="preserve">        "startTime": "2026-01-11 09:01:11",</w:t>
              <w:br/>
              <w:t xml:space="preserve">        "image": "[{\"file_id\":\"b26825d0-db8b-4abf-bebd-9d9ff236c778\",\"thumbnail_path\":\"https://cloud.xdong.com/file/mdpic/normal/20260106/\",\"thumbnail_name\":\"5cbc557f9b4d4cd7a99a417a1bef3520.png?imageView2/1/w/200/h/118\",\"large_thumbnail_path\":\"https://cloud.xdong.com/file/mdpic/normal/20260106/\",\"large_thumbnail_name\":\"5cbc557f9b4d4cd7a99a417a1bef3520.png?imageView2/2/w/1280/h/800\",\"file_path\":\"https://cloud.xdong.com/file/mdpic/normal/20260106/\",\"file_name\":\"5cbc557f9b4d4cd7a99a417a1bef3520.png\",\"file_size\":406334,\"is_delete\":false,\"file_type\":1,\"original_file_name\":\"test.png\",\"allow_down\":true,\"large_thumbnail_full_path\":\"https://cloud.xdong.com/file/mdpic/normal/20260106/5cbc557f9b4d4cd7a99a417a1bef3520.png?imageView2/2/w/1280/h/800\",\"thumbnail_full_path\":\"https://cloud.xdong.com/file/mdpic/normal/20260106/5cbc557f9b4d4cd7a99a417a1bef3520.png?imageView2/1/w/200/h/118\",\"original_file_full_path\":\"https://cloud.xdong.com/file/mdpic/normal/20260106/5cbc557f9b4d4cd7a99a417a1bef3520.png\",\"origin_link_url\":null,\"short_link_url\":null,\"share_folder_url\":null,\"is_knowledge\":false,\"node_id\":\"\",\"allow_view\":true,\"width\":0,\"height\":0,\"duration\":0.0,\"allow_edit\":false,\"DownloadUrl\":\"https://cloud.xdong.com/file/mdpic/normal/20260106/5cbc557f9b4d4cd7a99a417a1bef3520.png\",\"WaterMarkInfo\":null,\"preview_url\":\"https://cloud.xdong.com/file/mdpic/normal/20260106/5cbc557f9b4d4cd7a99a417a1bef3520.png?e=1767754271&amp;token=storage:7QKNs0gVyGeKHzLL3Maq8sI8b3w=\",\"createTime\":\"2026-01-06 10:04:24\"}]",</w:t>
              <w:br/>
              <w:t xml:space="preserve">        "roundness": "99.9999",</w:t>
              <w:br/>
              <w:t xml:space="preserve">        "big": "99.9999",</w:t>
              <w:br/>
              <w:t xml:space="preserve">        "average": "99.9999",</w:t>
              <w:br/>
              <w:t xml:space="preserve">        "small": "99.9999",</w:t>
              <w:br/>
              <w:t xml:space="preserve">        "ID": "IDIDIDIDID",</w:t>
              <w:br/>
              <w:t xml:space="preserve">        "autoid": 1</w:t>
              <w:br/>
              <w:t xml:space="preserve">      },</w:t>
              <w:br/>
              <w:t xml:space="preserve">      {</w:t>
              <w:br/>
              <w:t xml:space="preserve">        "_id": "695c6da8495e147b7a5bae20",</w:t>
              <w:br/>
              <w:t xml:space="preserve">        "rowid": "086fa5f1-1206-4e45-b08a-6cba4b6d6dcc",</w:t>
              <w:br/>
              <w:t xml:space="preserve">        "startTime": "2026-01-10 09:01:11",</w:t>
              <w:br/>
              <w:t xml:space="preserve">        "image": "[{\"file_id\":\"0380ed27-506c-4a87-bdb6-a1c6a004e572\",\"thumbnail_path\":\"https://cloud.xdong.com/file/mdpic/normal/20260106/\",\"thumbnail_name\":\"f1a6b810b5434b40bcd5ac7abe3d7915.png?imageView2/1/w/200/h/118\",\"large_thumbnail_path\":\"https://cloud.xdong.com/file/mdpic/normal/20260106/\",\"large_thumbnail_name\":\"f1a6b810b5434b40bcd5ac7abe3d7915.png?imageView2/2/w/1280/h/800\",\"file_path\":\"https://cloud.xdong.com/file/mdpic/normal/20260106/\",\"file_name\":\"f1a6b810b5434b40bcd5ac7abe3d7915.png\",\"file_size\":406334,\"is_delete\":false,\"file_type\":1,\"original_file_name\":\"test.png\",\"allow_down\":true,\"large_thumbnail_full_path\":\"https://cloud.xdong.com/file/mdpic/normal/20260106/f1a6b810b5434b40bcd5ac7abe3d7915.png?imageView2/2/w/1280/h/800\",\"thumbnail_full_path\":\"https://cloud.xdong.com/file/mdpic/normal/20260106/f1a6b810b5434b40bcd5ac7abe3d7915.png?imageView2/1/w/200/h/118\",\"original_file_full_path\":\"https://cloud.xdong.com/file/mdpic/normal/20260106/f1a6b810b5434b40bcd5ac7abe3d7915.png\",\"origin_link_url\":null,\"short_link_url\":null,\"share_folder_url\":null,\"is_knowledge\":false,\"node_id\":\"\",\"allow_view\":true,\"width\":0,\"height\":0,\"duration\":0.0,\"allow_edit\":false,\"DownloadUrl\":\"https://cloud.xdong.com/file/mdpic/normal/20260106/f1a6b810b5434b40bcd5ac7abe3d7915.png\",\"WaterMarkInfo\":null,\"preview_url\":\"https://cloud.xdong.com/file/mdpic/normal/20260106/f1a6b810b5434b40bcd5ac7abe3d7915.png?e=1767754271&amp;token=storage:8tgfCkuDxH6RVkT7Q5YI5Ntht7w=\",\"createTime\":\"2026-01-06 10:04:24\"}]",</w:t>
              <w:br/>
              <w:t xml:space="preserve">        "roundness": "99.9999",</w:t>
              <w:br/>
              <w:t xml:space="preserve">        "big": "99.9999",</w:t>
              <w:br/>
              <w:t xml:space="preserve">        "average": "99.9999",</w:t>
              <w:br/>
              <w:t xml:space="preserve">        "small": "99.9999",</w:t>
              <w:br/>
              <w:t xml:space="preserve">        "ID": "IDIDIDIDID",</w:t>
              <w:br/>
              <w:t xml:space="preserve">        "autoid": 2</w:t>
              <w:br/>
              <w:t xml:space="preserve">      }</w:t>
              <w:br/>
              <w:t xml:space="preserve">    ],</w:t>
              <w:br/>
              <w:t xml:space="preserve">    "total": 10//总数量</w:t>
              <w:br/>
              <w:t xml:space="preserve">  },</w:t>
              <w:br/>
              <w:t xml:space="preserve">  "success": true,</w:t>
              <w:br/>
              <w:t xml:space="preserve">  "error_code": 1</w:t>
              <w:br/>
              <w:t>}</w:t>
              <w:br/>
            </w:r>
          </w:p>
          <w:bookmarkEnd w:id="82"/>
        </w:tc>
      </w:tr>
      <w:tr>
        <w:trPr>
          <w:trHeight w:val="495" w:hRule="atLeast"/>
        </w:trPr>
        <w:tc>
          <w:tcPr>
            <w:tcW w:w="9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39978bf" w:id="8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000000"/>
                <w:sz w:val="24"/>
              </w:rPr>
              <w:t>失败返回参数示例</w:t>
            </w:r>
          </w:p>
          <w:bookmarkEnd w:id="83"/>
        </w:tc>
        <w:tc>
          <w:tcPr>
            <w:tcW w:w="0" w:type="dxa"/>
            <w:gridSpan w:val="5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IMvCv" w:id="84"/>
          <w:p>
            <w:pPr>
              <w:pStyle w:val="ne-codeblock"/>
              <w:pBdr>
                <w:top w:val="single" w:sz="4" w:space="1" w:color="404040" w:themeColor="text1"/>
                <w:left w:val="single" w:sz="4" w:space="4" w:color="404040" w:themeColor="text1"/>
                <w:bottom w:val="single" w:sz="4" w:space="1" w:color="404040" w:themeColor="text1"/>
                <w:right w:val="single" w:sz="4" w:space="4" w:color="404040" w:themeColor="text1"/>
              </w:pBdr>
              <w:shd w:color="auto" w:fill="F2F2F2" w:val="clear"/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color w:val="000000"/>
                <w:sz w:val="20"/>
              </w:rPr>
              <w:t/>
              <w:t>{</w:t>
              <w:br/>
              <w:t xml:space="preserve">    "error_msg": "The Value field is required.", // 错误信息</w:t>
              <w:br/>
              <w:t xml:space="preserve">    "error_code": 10001, // 错误码 1-成功</w:t>
              <w:br/>
              <w:t xml:space="preserve">    "success": false // true-成功 false-失败</w:t>
              <w:br/>
              <w:t>}</w:t>
              <w:br/>
            </w:r>
          </w:p>
          <w:bookmarkEnd w:id="84"/>
        </w:tc>
      </w:tr>
    </w:tbl>
    <w:bookmarkEnd w:id="48"/>
    <w:bookmarkStart w:name="u4b08ee40" w:id="85"/>
    <w:bookmarkEnd w:id="85"/>
    <w:bookmarkStart w:name="3a02a6f0" w:id="86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(一) </w:t>
      </w:r>
      <w:r>
        <w:rPr>
          <w:rFonts w:ascii="宋体" w:hAnsi="Times New Roman" w:eastAsia="宋体"/>
          <w:color w:val="333333"/>
        </w:rPr>
        <w:t>error_code错误码说明</w:t>
      </w:r>
    </w:p>
    <w:bookmarkEnd w:id="86"/>
    <w:bookmarkStart w:name="SOGsP" w:id="87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6850"/>
        <w:gridCol w:w="6784"/>
      </w:tblGrid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58b3beb" w:id="8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151515"/>
                <w:sz w:val="21"/>
              </w:rPr>
              <w:t>错误码</w:t>
            </w:r>
          </w:p>
          <w:bookmarkEnd w:id="88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084698e" w:id="8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151515"/>
                <w:sz w:val="21"/>
              </w:rPr>
              <w:t>说明</w:t>
            </w:r>
          </w:p>
          <w:bookmarkEnd w:id="89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b2a7507" w:id="9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0</w:t>
            </w:r>
          </w:p>
          <w:bookmarkEnd w:id="90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55a1cd8" w:id="9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失败</w:t>
            </w:r>
          </w:p>
          <w:bookmarkEnd w:id="91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b7f1069" w:id="9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</w:t>
            </w:r>
          </w:p>
          <w:bookmarkEnd w:id="92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9ad2ff7" w:id="9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成功</w:t>
            </w:r>
          </w:p>
          <w:bookmarkEnd w:id="93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0c0b622" w:id="9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51</w:t>
            </w:r>
          </w:p>
          <w:bookmarkEnd w:id="94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7569ceb" w:id="9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请求限流</w:t>
            </w:r>
          </w:p>
          <w:bookmarkEnd w:id="95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b861d8c" w:id="9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10000</w:t>
            </w:r>
          </w:p>
          <w:bookmarkEnd w:id="96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8c11b18" w:id="9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拒绝访问ip 受限</w:t>
            </w:r>
          </w:p>
          <w:bookmarkEnd w:id="97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5410edc" w:id="9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10001</w:t>
            </w:r>
          </w:p>
          <w:bookmarkEnd w:id="98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a10804e" w:id="9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参数错误</w:t>
            </w:r>
          </w:p>
          <w:bookmarkEnd w:id="99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dd734f7" w:id="10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10002</w:t>
            </w:r>
          </w:p>
          <w:bookmarkEnd w:id="100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9daf814" w:id="10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参数值错误</w:t>
            </w:r>
          </w:p>
          <w:bookmarkEnd w:id="101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98a7807" w:id="10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10005</w:t>
            </w:r>
          </w:p>
          <w:bookmarkEnd w:id="102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8ba8ab7" w:id="10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数据操作无权限</w:t>
            </w:r>
          </w:p>
          <w:bookmarkEnd w:id="103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7c627ff" w:id="10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10006</w:t>
            </w:r>
          </w:p>
          <w:bookmarkEnd w:id="104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1213eca" w:id="10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数据已存在</w:t>
            </w:r>
          </w:p>
          <w:bookmarkEnd w:id="105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89c522a" w:id="10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10007</w:t>
            </w:r>
          </w:p>
          <w:bookmarkEnd w:id="106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30ef8bc" w:id="10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数据不存在或已经删除</w:t>
            </w:r>
          </w:p>
          <w:bookmarkEnd w:id="107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5c9c69e" w:id="10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10101</w:t>
            </w:r>
          </w:p>
          <w:bookmarkEnd w:id="108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be3fda9" w:id="10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令牌不存在</w:t>
            </w:r>
          </w:p>
          <w:bookmarkEnd w:id="109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fdc9ca6" w:id="11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10102</w:t>
            </w:r>
          </w:p>
          <w:bookmarkEnd w:id="110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80d2b78" w:id="11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签名不合法</w:t>
            </w:r>
          </w:p>
          <w:bookmarkEnd w:id="111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098d481" w:id="11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10105</w:t>
            </w:r>
          </w:p>
          <w:bookmarkEnd w:id="112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95bccf8" w:id="11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用户访问令牌失效</w:t>
            </w:r>
          </w:p>
          <w:bookmarkEnd w:id="113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ad5d0c2" w:id="11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10106</w:t>
            </w:r>
          </w:p>
          <w:bookmarkEnd w:id="114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0db60ad" w:id="11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用户访问组织令牌受限</w:t>
            </w:r>
          </w:p>
          <w:bookmarkEnd w:id="115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2b94e3b" w:id="11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100005</w:t>
            </w:r>
          </w:p>
          <w:bookmarkEnd w:id="116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02e0ae5" w:id="11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字段值重复</w:t>
            </w:r>
          </w:p>
          <w:bookmarkEnd w:id="117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266d04c" w:id="11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100006</w:t>
            </w:r>
          </w:p>
          <w:bookmarkEnd w:id="118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caafaba" w:id="11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选项数量已达上限</w:t>
            </w:r>
          </w:p>
          <w:bookmarkEnd w:id="119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4ef1c02" w:id="12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100007</w:t>
            </w:r>
          </w:p>
          <w:bookmarkEnd w:id="120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5fa3806" w:id="12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附件数量已达上限</w:t>
            </w:r>
          </w:p>
          <w:bookmarkEnd w:id="121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1a7bc23" w:id="12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430013</w:t>
            </w:r>
          </w:p>
          <w:bookmarkEnd w:id="122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e94fc69" w:id="12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应用未找到工作表</w:t>
            </w:r>
          </w:p>
          <w:bookmarkEnd w:id="123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bda215d" w:id="12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430014</w:t>
            </w:r>
          </w:p>
          <w:bookmarkEnd w:id="124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d2715ad" w:id="12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工作表字段权限不足</w:t>
            </w:r>
          </w:p>
          <w:bookmarkEnd w:id="125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7630a1f" w:id="12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430017</w:t>
            </w:r>
          </w:p>
          <w:bookmarkEnd w:id="126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ce52fb6" w:id="12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应用附件上传量不足</w:t>
            </w:r>
          </w:p>
          <w:bookmarkEnd w:id="127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9a5c4aa" w:id="12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430018</w:t>
            </w:r>
          </w:p>
          <w:bookmarkEnd w:id="128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7cc07af" w:id="12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草稿箱记录数量已达上限</w:t>
            </w:r>
          </w:p>
          <w:bookmarkEnd w:id="129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fea5fe7" w:id="13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430019</w:t>
            </w:r>
          </w:p>
          <w:bookmarkEnd w:id="130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376e777" w:id="13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必填字段值为空</w:t>
            </w:r>
          </w:p>
          <w:bookmarkEnd w:id="131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589f44b" w:id="13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430020</w:t>
            </w:r>
          </w:p>
          <w:bookmarkEnd w:id="132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7dd1ed8" w:id="13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子表数据错误</w:t>
            </w:r>
          </w:p>
          <w:bookmarkEnd w:id="133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416b558" w:id="13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430021</w:t>
            </w:r>
          </w:p>
          <w:bookmarkEnd w:id="134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02d57cb" w:id="13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数据不满足业务规则</w:t>
            </w:r>
          </w:p>
          <w:bookmarkEnd w:id="135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cf9e6c2" w:id="13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430022</w:t>
            </w:r>
          </w:p>
          <w:bookmarkEnd w:id="136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44fc4df" w:id="13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工作表不存在</w:t>
            </w:r>
          </w:p>
          <w:bookmarkEnd w:id="137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5fd0e23" w:id="13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90000</w:t>
            </w:r>
          </w:p>
          <w:bookmarkEnd w:id="138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55b1b67" w:id="13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请求次数超出限制</w:t>
            </w:r>
          </w:p>
          <w:bookmarkEnd w:id="139"/>
        </w:tc>
      </w:tr>
      <w:tr>
        <w:trPr>
          <w:trHeight w:val="495" w:hRule="atLeast"/>
        </w:trPr>
        <w:tc>
          <w:tcPr>
            <w:tcW w:w="685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4718ab4" w:id="14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99999</w:t>
            </w:r>
          </w:p>
          <w:bookmarkEnd w:id="140"/>
        </w:tc>
        <w:tc>
          <w:tcPr>
            <w:tcW w:w="678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2affe9e" w:id="14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151515"/>
                <w:sz w:val="21"/>
              </w:rPr>
              <w:t>数据操作异常</w:t>
            </w:r>
          </w:p>
          <w:bookmarkEnd w:id="141"/>
        </w:tc>
      </w:tr>
    </w:tbl>
    <w:bookmarkEnd w:id="87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http://invalid.uri" TargetMode="External" Type="http://schemas.openxmlformats.org/officeDocument/2006/relationships/hyperlink"/><Relationship Id="rId5" Target="http://invalid.uri" TargetMode="External" Type="http://schemas.openxmlformats.org/officeDocument/2006/relationships/hyperlink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