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智能设备检测瑕疵记录 V1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XdexD" w:id="0"/>
      <w:r>
        <w:rPr>
          <w:rFonts w:ascii="宋体" w:hAnsi="Times New Roman" w:eastAsia="宋体"/>
        </w:rPr>
        <w:t>一、</w:t>
      </w:r>
      <w:r>
        <w:rPr>
          <w:rFonts w:ascii="宋体" w:hAnsi="Times New Roman" w:eastAsia="宋体"/>
        </w:rPr>
        <w:t>查询生产线列表</w:t>
      </w:r>
    </w:p>
    <w:bookmarkEnd w:id="0"/>
    <w:bookmarkStart w:name="fl8KO" w:id="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720"/>
        <w:gridCol w:w="860"/>
        <w:gridCol w:w="2160"/>
        <w:gridCol w:w="6074"/>
        <w:gridCol w:w="6075"/>
      </w:tblGrid>
      <w:tr>
        <w:trPr>
          <w:trHeight w:val="94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1d2a4" w:id="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7fce" w:id="3"/>
          <w:p>
            <w:pPr>
              <w:spacing w:after="50" w:line="360" w:lineRule="auto" w:beforeLines="100"/>
              <w:ind w:left="0"/>
              <w:jc w:val="left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https://cloud.xdong.com/api/v3/app/worksheets/</w:t>
              </w:r>
              <w:r>
                <w:rPr>
                  <w:rFonts w:ascii="宋体" w:hAnsi="Times New Roman" w:eastAsia="宋体"/>
                  <w:b/>
                  <w:i w:val="false"/>
                  <w:color w:val="117cee"/>
                  <w:sz w:val="21"/>
                </w:rPr>
                <w:t>production_line</w:t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/rows/list</w:t>
              </w:r>
            </w:hyperlink>
          </w:p>
          <w:bookmarkEnd w:id="3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1cc714" w:id="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f1ae22" w:id="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"/>
        </w:tc>
      </w:tr>
      <w:tr>
        <w:trPr>
          <w:trHeight w:val="301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0ca739" w:id="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6"/>
          <w:bookmarkStart w:name="u0a4ffeeb" w:id="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2b1d3a" w:id="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8"/>
          <w:bookmarkStart w:name="u62f065cd" w:id="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f2fcb0896f0c3037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",</w:t>
            </w:r>
          </w:p>
          <w:bookmarkEnd w:id="9"/>
          <w:bookmarkStart w:name="u128b3020" w:id="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"MGI0MTY4ZmMzZWFkOWQwZWIyZjNkOTJiNDdjYjMzMmI5N2E2MDNhNTJhYzhkNmQ1MTJhNTM0OGM0OGI2ODVkNA=="</w:t>
            </w:r>
          </w:p>
          <w:bookmarkEnd w:id="10"/>
          <w:bookmarkStart w:name="uf485b42c" w:id="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11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6247d7" w:id="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2"/>
          <w:bookmarkStart w:name="ub4bcec3b" w:id="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1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xJm0a" w:id="1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"pageSize": 100,</w:t>
              <w:br/>
              <w:t xml:space="preserve">    "pageIndex": 1,</w:t>
              <w:br/>
              <w:t xml:space="preserve">    "viewId": "6892abb2bf36f0e84e8c7fac",</w:t>
              <w:br/>
              <w:t xml:space="preserve">    "fields": [</w:t>
              <w:br/>
              <w:t xml:space="preserve">        "scxh"</w:t>
              <w:br/>
              <w:t xml:space="preserve">    ],</w:t>
              <w:br/>
              <w:t xml:space="preserve">    "filter": {</w:t>
              <w:br/>
              <w:t xml:space="preserve">        "type": "condition",</w:t>
              <w:br/>
              <w:t xml:space="preserve">        "field": "leixing",</w:t>
              <w:br/>
              <w:t xml:space="preserve">        "operator": "eq",</w:t>
              <w:br/>
              <w:t xml:space="preserve">        "value": "7ab6ea12-e074-4b47-92b1-ff6d0d47b7c2"</w:t>
              <w:br/>
              <w:t xml:space="preserve">    },</w:t>
              <w:br/>
              <w:t xml:space="preserve">    "useFieldIdAsKey": false</w:t>
              <w:br/>
              <w:t>}</w:t>
              <w:br/>
            </w:r>
          </w:p>
          <w:bookmarkEnd w:id="14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260226" w:id="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15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11e34b" w:id="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1e0a70" w:id="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729e5" w:id="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eb1187" w:id="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be4a21" w:id="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pageSize</w:t>
            </w:r>
          </w:p>
          <w:bookmarkEnd w:id="2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33d1b0" w:id="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683cfa" w:id="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2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8eb03d" w:id="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条数（按照示例传参）</w:t>
            </w:r>
          </w:p>
          <w:bookmarkEnd w:id="2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c3ee2d" w:id="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pageIndex</w:t>
            </w:r>
          </w:p>
          <w:bookmarkEnd w:id="2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ac6114" w:id="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f6eb11" w:id="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2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1d4d49" w:id="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页码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2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178ba8" w:id="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fields</w:t>
            </w:r>
          </w:p>
          <w:bookmarkEnd w:id="2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2f5d42e" w:id="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9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f4c752" w:id="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list</w:t>
            </w:r>
          </w:p>
          <w:bookmarkEnd w:id="3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0b76dd" w:id="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需展示的字段（按照示例传参）</w:t>
            </w:r>
          </w:p>
          <w:bookmarkEnd w:id="31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cd5fe9a" w:id="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filter</w:t>
            </w:r>
          </w:p>
          <w:bookmarkEnd w:id="3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2234c0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3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65e8b" w:id="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object</w:t>
            </w:r>
          </w:p>
          <w:bookmarkEnd w:id="3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3caa11" w:id="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查询条件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35"/>
        </w:tc>
      </w:tr>
      <w:tr>
        <w:trPr>
          <w:trHeight w:val="99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424692" w:id="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useFieldIdAsKey</w:t>
            </w:r>
          </w:p>
          <w:bookmarkEnd w:id="3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1514c09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3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8e61a4" w:id="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boolean</w:t>
            </w:r>
          </w:p>
          <w:bookmarkEnd w:id="3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84a5b4" w:id="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是否用别名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39"/>
        </w:tc>
      </w:tr>
      <w:tr>
        <w:trPr>
          <w:trHeight w:val="660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2235e6f" w:id="40"/>
          <w:p>
            <w:pPr>
              <w:spacing w:after="50" w:line="360" w:lineRule="auto" w:beforeLines="100"/>
              <w:ind w:left="0"/>
              <w:jc w:val="left"/>
            </w:pPr>
          </w:p>
          <w:bookmarkEnd w:id="40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f86631" w:id="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viewId</w:t>
            </w:r>
          </w:p>
          <w:bookmarkEnd w:id="4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1c8fa1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4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a32503" w:id="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4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f9a868" w:id="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视图ID（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按照示例传参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）</w:t>
            </w:r>
          </w:p>
          <w:bookmarkEnd w:id="44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d8f8f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4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9TwV" w:id="46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"rows": [</w:t>
              <w:br/>
              <w:t xml:space="preserve">            {</w:t>
              <w:br/>
              <w:t xml:space="preserve">                "scxh": "UJ99",//检测包装生产线名称</w:t>
              <w:br/>
              <w:t xml:space="preserve">                "rowId": "2680fcd0-15f7-4179-98f2-e4836b3c8adc"//主键ID</w:t>
              <w:br/>
              <w:t xml:space="preserve">            },</w:t>
              <w:br/>
              <w:t xml:space="preserve">            {</w:t>
              <w:br/>
              <w:t xml:space="preserve">                "scxh": "UJ04",</w:t>
              <w:br/>
              <w:t xml:space="preserve">                "rowId": "5b58112a-c9a2-4880-a168-d34d46de0d42"</w:t>
              <w:br/>
              <w:t xml:space="preserve">            },</w:t>
              <w:br/>
              <w:t xml:space="preserve">            {</w:t>
              <w:br/>
              <w:t xml:space="preserve">                "scxh": "UJ03",</w:t>
              <w:br/>
              <w:t xml:space="preserve">                "rowId": "e6ca3683-16eb-455f-b7e1-a1c40531c7f8"</w:t>
              <w:br/>
              <w:t xml:space="preserve">            },</w:t>
              <w:br/>
              <w:t xml:space="preserve">            {</w:t>
              <w:br/>
              <w:t xml:space="preserve">                "scxh": "UJ02",</w:t>
              <w:br/>
              <w:t xml:space="preserve">                "rowId": "a88697c0-cbf0-4cd6-bfef-4f75bfd9f40a"</w:t>
              <w:br/>
              <w:t xml:space="preserve">            },</w:t>
              <w:br/>
              <w:t xml:space="preserve">            {</w:t>
              <w:br/>
              <w:t xml:space="preserve">                "scxh": "UJ01",</w:t>
              <w:br/>
              <w:t xml:space="preserve">                "rowId": "5fefb3d7-30d4-4620-ac77-8382d62247c0"</w:t>
              <w:br/>
              <w:t xml:space="preserve">            }</w:t>
              <w:br/>
              <w:t xml:space="preserve">        ],</w:t>
              <w:br/>
              <w:t xml:space="preserve">        "total": 5</w:t>
              <w:br/>
              <w:t xml:space="preserve">    },</w:t>
              <w:br/>
              <w:t xml:space="preserve">    "success": true,</w:t>
              <w:br/>
              <w:t xml:space="preserve">    "error_code": 1</w:t>
              <w:br/>
              <w:t>}</w:t>
              <w:br/>
            </w:r>
          </w:p>
          <w:bookmarkEnd w:id="46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84e45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4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Zt2i" w:id="4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48"/>
        </w:tc>
      </w:tr>
    </w:tbl>
    <w:bookmarkEnd w:id="1"/>
    <w:bookmarkStart w:name="dXstE" w:id="49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</w:t>
      </w:r>
      <w:r>
        <w:rPr>
          <w:rFonts w:ascii="宋体" w:hAnsi="Times New Roman" w:eastAsia="宋体"/>
        </w:rPr>
        <w:t>查询瑕疵列表</w:t>
      </w:r>
    </w:p>
    <w:bookmarkEnd w:id="49"/>
    <w:bookmarkStart w:name="urtu0" w:id="5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720"/>
        <w:gridCol w:w="860"/>
        <w:gridCol w:w="2160"/>
        <w:gridCol w:w="6074"/>
        <w:gridCol w:w="6075"/>
      </w:tblGrid>
      <w:tr>
        <w:trPr>
          <w:trHeight w:val="94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299db7" w:id="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5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e34897" w:id="52"/>
          <w:p>
            <w:pPr>
              <w:spacing w:after="50" w:line="360" w:lineRule="auto" w:beforeLines="100"/>
              <w:ind w:left="0"/>
              <w:jc w:val="left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https://cloud.xdong.com/api/v3/app/worksheets/</w:t>
              </w:r>
              <w:r>
                <w:rPr>
                  <w:rFonts w:ascii="宋体" w:hAnsi="Times New Roman" w:eastAsia="宋体"/>
                  <w:b/>
                  <w:i w:val="false"/>
                  <w:color w:val="117cee"/>
                  <w:sz w:val="21"/>
                </w:rPr>
                <w:t>defect</w:t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/rows/list</w:t>
              </w:r>
            </w:hyperlink>
          </w:p>
          <w:bookmarkEnd w:id="52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7241de" w:id="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5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588079" w:id="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4"/>
        </w:tc>
      </w:tr>
      <w:tr>
        <w:trPr>
          <w:trHeight w:val="301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e60bae" w:id="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55"/>
          <w:bookmarkStart w:name="ue8d4ca3d" w:id="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5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4d4cc2" w:id="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57"/>
          <w:bookmarkStart w:name="uc4a3c603" w:id="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f2fcb0896f0c3037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",</w:t>
            </w:r>
          </w:p>
          <w:bookmarkEnd w:id="58"/>
          <w:bookmarkStart w:name="uf645e758" w:id="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"MGI0MTY4ZmMzZWFkOWQwZWIyZjNkOTJiNDdjYjMzMmI5N2E2MDNhNTJhYzhkNmQ1MTJhNTM0OGM0OGI2ODVkNA=="</w:t>
            </w:r>
          </w:p>
          <w:bookmarkEnd w:id="59"/>
          <w:bookmarkStart w:name="u00f4df61" w:id="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60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7bcc1c" w:id="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61"/>
          <w:bookmarkStart w:name="u2f3f587e" w:id="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6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PtR5" w:id="63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"pageSize": 100,</w:t>
              <w:br/>
              <w:t xml:space="preserve">  "pageIndex": 1,</w:t>
              <w:br/>
              <w:t xml:space="preserve">  "viewId": "6892abb2bf36f0e84e8c7f95",</w:t>
              <w:br/>
              <w:t xml:space="preserve">  "fields": [</w:t>
              <w:br/>
              <w:t xml:space="preserve">    "xcmc"</w:t>
              <w:br/>
              <w:t xml:space="preserve">  ],</w:t>
              <w:br/>
              <w:t xml:space="preserve">  "filter": {</w:t>
              <w:br/>
              <w:t xml:space="preserve">    "type": "condition",</w:t>
              <w:br/>
              <w:t xml:space="preserve">    "field": "leixing",</w:t>
              <w:br/>
              <w:t xml:space="preserve">    "operator": "in",</w:t>
              <w:br/>
              <w:t xml:space="preserve">    "value": [</w:t>
              <w:br/>
              <w:t xml:space="preserve">      "226c88eb-dab8-4cb9-8f98-afb550b91ce8"</w:t>
              <w:br/>
              <w:t xml:space="preserve">    ]</w:t>
              <w:br/>
              <w:t xml:space="preserve">  },</w:t>
              <w:br/>
              <w:t xml:space="preserve">  "useFieldIdAsKey": false</w:t>
              <w:br/>
              <w:t>}</w:t>
              <w:br/>
            </w:r>
          </w:p>
          <w:bookmarkEnd w:id="63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03a207" w:id="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64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353d05" w:id="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6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bd8901" w:id="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66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5d1568" w:id="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6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c0fa50" w:id="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68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1772fd" w:id="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pageSize</w:t>
            </w:r>
          </w:p>
          <w:bookmarkEnd w:id="6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5a0bcc" w:id="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7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400467" w:id="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7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153564" w:id="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条数（按照示例传参）</w:t>
            </w:r>
          </w:p>
          <w:bookmarkEnd w:id="7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126196" w:id="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pageIndex</w:t>
            </w:r>
          </w:p>
          <w:bookmarkEnd w:id="7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45ed102" w:id="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74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6d4712" w:id="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7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f1bff9" w:id="7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页码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7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5b4e91" w:id="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fields</w:t>
            </w:r>
          </w:p>
          <w:bookmarkEnd w:id="7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838aee6" w:id="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7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2b730c" w:id="7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list</w:t>
            </w:r>
          </w:p>
          <w:bookmarkEnd w:id="7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d4ddaf" w:id="8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需展示的字段（按照示例传参）</w:t>
            </w:r>
          </w:p>
          <w:bookmarkEnd w:id="8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2ddfb5" w:id="8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filter</w:t>
            </w:r>
          </w:p>
          <w:bookmarkEnd w:id="8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6c584b" w:id="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8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797013" w:id="8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object</w:t>
            </w:r>
          </w:p>
          <w:bookmarkEnd w:id="8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36aae3" w:id="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查询条件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8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27e0d1" w:id="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useFieldIdAsKey</w:t>
            </w:r>
          </w:p>
          <w:bookmarkEnd w:id="8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b86e89" w:id="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86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188659" w:id="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boolean</w:t>
            </w:r>
          </w:p>
          <w:bookmarkEnd w:id="8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d0ef4ef" w:id="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是否用别名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88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512541" w:id="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8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gYYz4" w:id="90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"rows": [</w:t>
              <w:br/>
              <w:t xml:space="preserve">            {</w:t>
              <w:br/>
              <w:t xml:space="preserve">                "xcmc": "横缝",//瑕疵名称</w:t>
              <w:br/>
              <w:t xml:space="preserve">                "rowId": "809d6d29-8db5-4c8b-9481-b390a6daae8b"//主键ID</w:t>
              <w:br/>
              <w:t xml:space="preserve">            },</w:t>
              <w:br/>
              <w:t xml:space="preserve">            {</w:t>
              <w:br/>
              <w:t xml:space="preserve">                "xcmc": "宽缝隙",</w:t>
              <w:br/>
              <w:t xml:space="preserve">                "rowId": "a59bbdde-64e3-41b7-8e73-6e6261bdf68a"</w:t>
              <w:br/>
              <w:t xml:space="preserve">            },</w:t>
              <w:br/>
              <w:t xml:space="preserve">            {</w:t>
              <w:br/>
              <w:t xml:space="preserve">                "xcmc": "炸缝",</w:t>
              <w:br/>
              <w:t xml:space="preserve">                "rowId": "79b1fc72-049d-475d-b0c9-1166821ddd91"</w:t>
              <w:br/>
              <w:t xml:space="preserve">            },</w:t>
              <w:br/>
              <w:t xml:space="preserve">            {</w:t>
              <w:br/>
              <w:t xml:space="preserve">                "xcmc": "胶疤",</w:t>
              <w:br/>
              <w:t xml:space="preserve">                "rowId": "88d38f95-75c7-4aaa-85b9-ccc1761d1003"</w:t>
              <w:br/>
              <w:t xml:space="preserve">            },</w:t>
              <w:br/>
              <w:t xml:space="preserve">            {</w:t>
              <w:br/>
              <w:t xml:space="preserve">                "xcmc": "分层",</w:t>
              <w:br/>
              <w:t xml:space="preserve">                "rowId": "4df19459-2708-41c4-9bbf-7f1c97dc310a"</w:t>
              <w:br/>
              <w:t xml:space="preserve">            },</w:t>
              <w:br/>
              <w:t xml:space="preserve">            {</w:t>
              <w:br/>
              <w:t xml:space="preserve">                "xcmc": "布角掀掉",</w:t>
              <w:br/>
              <w:t xml:space="preserve">                "rowId": "22a67888-4db7-45ca-afb0-c9956e55083e"</w:t>
              <w:br/>
              <w:t xml:space="preserve">            },</w:t>
              <w:br/>
              <w:t xml:space="preserve">            {</w:t>
              <w:br/>
              <w:t xml:space="preserve">                "xcmc": "污渍",</w:t>
              <w:br/>
              <w:t xml:space="preserve">                "rowId": "2a640a86-0dd6-41e9-8e92-237bb0974bd7"</w:t>
              <w:br/>
              <w:t xml:space="preserve">            },</w:t>
              <w:br/>
              <w:t xml:space="preserve">            {</w:t>
              <w:br/>
              <w:t xml:space="preserve">                "xcmc": "废边",</w:t>
              <w:br/>
              <w:t xml:space="preserve">                "rowId": "bd7c3dd8-c76f-4dc4-af7a-bae75c8a4a9b"</w:t>
              <w:br/>
              <w:t xml:space="preserve">            },</w:t>
              <w:br/>
              <w:t xml:space="preserve">            {</w:t>
              <w:br/>
              <w:t xml:space="preserve">                "xcmc": "褶皱折痕",</w:t>
              <w:br/>
              <w:t xml:space="preserve">                "rowId": "29d8ed40-7927-4354-9bb8-5c57c7859c59"</w:t>
              <w:br/>
              <w:t xml:space="preserve">            },</w:t>
              <w:br/>
              <w:t xml:space="preserve">            {</w:t>
              <w:br/>
              <w:t xml:space="preserve">                "xcmc": "布边缺口",</w:t>
              <w:br/>
              <w:t xml:space="preserve">                "rowId": "60dadfa9-8493-40dd-9266-bdfb3cb7ba05"</w:t>
              <w:br/>
              <w:t xml:space="preserve">            },</w:t>
              <w:br/>
              <w:t xml:space="preserve">            {</w:t>
              <w:br/>
              <w:t xml:space="preserve">                "xcmc": "接头",</w:t>
              <w:br/>
              <w:t xml:space="preserve">                "rowId": "1f629ed1-a744-410f-985e-0c72360420b9"</w:t>
              <w:br/>
              <w:t xml:space="preserve">            },</w:t>
              <w:br/>
              <w:t xml:space="preserve">            {</w:t>
              <w:br/>
              <w:t xml:space="preserve">                "xcmc": "接头少一层",</w:t>
              <w:br/>
              <w:t xml:space="preserve">                "rowId": "2d7dc072-2822-4ea5-a12a-8f41f8261883"</w:t>
              <w:br/>
              <w:t xml:space="preserve">            },</w:t>
              <w:br/>
              <w:t xml:space="preserve">            {</w:t>
              <w:br/>
              <w:t xml:space="preserve">                "xcmc": "压机布印",</w:t>
              <w:br/>
              <w:t xml:space="preserve">                "rowId": "5e71ddff-5aac-4e38-a745-71536ebd9c3a"</w:t>
              <w:br/>
              <w:t xml:space="preserve">            },</w:t>
              <w:br/>
              <w:t xml:space="preserve">            {</w:t>
              <w:br/>
              <w:t xml:space="preserve">                "xcmc": "色丝",</w:t>
              <w:br/>
              <w:t xml:space="preserve">                "rowId": "61c8732a-455d-4d2b-a3fc-cddae605e521"</w:t>
              <w:br/>
              <w:t xml:space="preserve">            },</w:t>
              <w:br/>
              <w:t xml:space="preserve">            {</w:t>
              <w:br/>
              <w:t xml:space="preserve">                "xcmc": "飘丝",</w:t>
              <w:br/>
              <w:t xml:space="preserve">                "rowId": "97517cfa-beae-48b2-8009-d01dc11040d6"</w:t>
              <w:br/>
              <w:t xml:space="preserve">            },</w:t>
              <w:br/>
              <w:t xml:space="preserve">            {</w:t>
              <w:br/>
              <w:t xml:space="preserve">                "xcmc": "异物",</w:t>
              <w:br/>
              <w:t xml:space="preserve">                "rowId": "3cd9b026-aab0-45ea-bc0e-ae8bf1243dcf"</w:t>
              <w:br/>
              <w:t xml:space="preserve">            },</w:t>
              <w:br/>
              <w:t xml:space="preserve">            {</w:t>
              <w:br/>
              <w:t xml:space="preserve">                "xcmc": "胶带",</w:t>
              <w:br/>
              <w:t xml:space="preserve">                "rowId": "4ee072f8-1123-4020-b66f-2818fe758b12"</w:t>
              <w:br/>
              <w:t xml:space="preserve">            },</w:t>
              <w:br/>
              <w:t xml:space="preserve">            {</w:t>
              <w:br/>
              <w:t xml:space="preserve">                "xcmc": "膜坏",</w:t>
              <w:br/>
              <w:t xml:space="preserve">                "rowId": "5140569e-741a-4492-846c-6f9a1f11fb3a"</w:t>
              <w:br/>
              <w:t xml:space="preserve">            },</w:t>
              <w:br/>
              <w:t xml:space="preserve">            {</w:t>
              <w:br/>
              <w:t xml:space="preserve">                "xcmc": "补丁",</w:t>
              <w:br/>
              <w:t xml:space="preserve">                "rowId": "8b384a55-70cd-456f-9560-3562d2fa0959"</w:t>
              <w:br/>
              <w:t xml:space="preserve">            },</w:t>
              <w:br/>
              <w:t xml:space="preserve">            {</w:t>
              <w:br/>
              <w:t xml:space="preserve">                "xcmc": "门幅不够",</w:t>
              <w:br/>
              <w:t xml:space="preserve">                "rowId": "7c3e35fb-ec53-421b-8467-52f58ffaacb6"</w:t>
              <w:br/>
              <w:t xml:space="preserve">            },</w:t>
              <w:br/>
              <w:t xml:space="preserve">            {</w:t>
              <w:br/>
              <w:t xml:space="preserve">                "xcmc": "布边撕裂",</w:t>
              <w:br/>
              <w:t xml:space="preserve">                "rowId": "7fdfed7e-870d-4c05-82e4-dfbcab227ae3"</w:t>
              <w:br/>
              <w:t xml:space="preserve">            },</w:t>
              <w:br/>
              <w:t xml:space="preserve">            {</w:t>
              <w:br/>
              <w:t xml:space="preserve">                "xcmc": "漏压",</w:t>
              <w:br/>
              <w:t xml:space="preserve">                "rowId": "62529799-64f5-41a3-830f-371156f553fb"</w:t>
              <w:br/>
              <w:t xml:space="preserve">            },</w:t>
              <w:br/>
              <w:t xml:space="preserve">            {</w:t>
              <w:br/>
              <w:t xml:space="preserve">                "xcmc": "麻点",</w:t>
              <w:br/>
              <w:t xml:space="preserve">                "rowId": "85f1597c-eabc-4fb3-92f1-b42b7d319089"</w:t>
              <w:br/>
              <w:t xml:space="preserve">            },</w:t>
              <w:br/>
              <w:t xml:space="preserve">            {</w:t>
              <w:br/>
              <w:t xml:space="preserve">                "xcmc": "掉丝",</w:t>
              <w:br/>
              <w:t xml:space="preserve">                "rowId": "e57b454b-76ad-4645-a4f9-88152140f540"</w:t>
              <w:br/>
              <w:t xml:space="preserve">            },</w:t>
              <w:br/>
              <w:t xml:space="preserve">            {</w:t>
              <w:br/>
              <w:t xml:space="preserve">                "xcmc": "硅油分层",</w:t>
              <w:br/>
              <w:t xml:space="preserve">                "rowId": "d614f688-3baf-4c27-b3b1-859b83dd2485"</w:t>
              <w:br/>
              <w:t xml:space="preserve">            },</w:t>
              <w:br/>
              <w:t xml:space="preserve">            {</w:t>
              <w:br/>
              <w:t xml:space="preserve">                "xcmc": "补丁掀掉",</w:t>
              <w:br/>
              <w:t xml:space="preserve">                "rowId": "a772dea1-7064-4842-8814-d16eb9babbf6"</w:t>
              <w:br/>
              <w:t xml:space="preserve">            },</w:t>
              <w:br/>
              <w:t xml:space="preserve">            {</w:t>
              <w:br/>
              <w:t xml:space="preserve">                "xcmc": "补反了",</w:t>
              <w:br/>
              <w:t xml:space="preserve">                "rowId": "7ec5e499-84cc-4b7f-8611-70ab703c77d8"</w:t>
              <w:br/>
              <w:t xml:space="preserve">            },</w:t>
              <w:br/>
              <w:t xml:space="preserve">            {</w:t>
              <w:br/>
              <w:t xml:space="preserve">                "xcmc": "布面烫坏",</w:t>
              <w:br/>
              <w:t xml:space="preserve">                "rowId": "9d32d763-867c-407b-ac1b-03eee271af9b"</w:t>
              <w:br/>
              <w:t xml:space="preserve">            }</w:t>
              <w:br/>
              <w:t xml:space="preserve">        ],</w:t>
              <w:br/>
              <w:t xml:space="preserve">        "total": 28</w:t>
              <w:br/>
              <w:t xml:space="preserve">    },</w:t>
              <w:br/>
              <w:t xml:space="preserve">    "success": true,</w:t>
              <w:br/>
              <w:t xml:space="preserve">    "error_code": 1</w:t>
              <w:br/>
              <w:t>}</w:t>
              <w:br/>
            </w:r>
          </w:p>
          <w:bookmarkEnd w:id="90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8db57cf" w:id="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9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J2CSG" w:id="92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92"/>
        </w:tc>
      </w:tr>
    </w:tbl>
    <w:bookmarkEnd w:id="50"/>
    <w:bookmarkStart w:name="GNGu1" w:id="93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</w:t>
      </w:r>
      <w:r>
        <w:rPr>
          <w:rFonts w:ascii="宋体" w:hAnsi="Times New Roman" w:eastAsia="宋体"/>
        </w:rPr>
        <w:t>查询瑕疵分类列表</w:t>
      </w:r>
    </w:p>
    <w:bookmarkEnd w:id="93"/>
    <w:bookmarkStart w:name="eul45" w:id="9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720"/>
        <w:gridCol w:w="860"/>
        <w:gridCol w:w="2160"/>
        <w:gridCol w:w="6074"/>
        <w:gridCol w:w="6075"/>
      </w:tblGrid>
      <w:tr>
        <w:trPr>
          <w:trHeight w:val="94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94f810" w:id="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9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f9ddea" w:id="96"/>
          <w:p>
            <w:pPr>
              <w:spacing w:after="50" w:line="360" w:lineRule="auto" w:beforeLines="100"/>
              <w:ind w:left="0"/>
              <w:jc w:val="left"/>
            </w:pPr>
            <w:hyperlink r:id="rId6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https://cloud.xdong.com/api/v3/app/worksheets/</w:t>
              </w:r>
              <w:r>
                <w:rPr>
                  <w:rFonts w:ascii="宋体" w:hAnsi="Times New Roman" w:eastAsia="宋体"/>
                  <w:b/>
                  <w:i w:val="false"/>
                  <w:color w:val="117cee"/>
                  <w:sz w:val="21"/>
                </w:rPr>
                <w:t>defect_type</w:t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/rows/list</w:t>
              </w:r>
            </w:hyperlink>
          </w:p>
          <w:bookmarkEnd w:id="96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832ee3" w:id="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9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6620c10" w:id="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98"/>
        </w:tc>
      </w:tr>
      <w:tr>
        <w:trPr>
          <w:trHeight w:val="301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abb889" w:id="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99"/>
          <w:bookmarkStart w:name="u773a3242" w:id="1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10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4a31a7" w:id="1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101"/>
          <w:bookmarkStart w:name="u3993561c" w:id="1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f2fcb0896f0c3037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",</w:t>
            </w:r>
          </w:p>
          <w:bookmarkEnd w:id="102"/>
          <w:bookmarkStart w:name="uc0e2c7f2" w:id="1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"MGI0MTY4ZmMzZWFkOWQwZWIyZjNkOTJiNDdjYjMzMmI5N2E2MDNhNTJhYzhkNmQ1MTJhNTM0OGM0OGI2ODVkNA=="</w:t>
            </w:r>
          </w:p>
          <w:bookmarkEnd w:id="103"/>
          <w:bookmarkStart w:name="u48cefd25" w:id="1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104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b8148e" w:id="1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05"/>
          <w:bookmarkStart w:name="u695aaa95" w:id="1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10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d6HjV" w:id="107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"pageSize": 10,</w:t>
              <w:br/>
              <w:t xml:space="preserve">  "pageIndex": 1,</w:t>
              <w:br/>
              <w:t xml:space="preserve">  "viewId": "6892abb2bf36f0e84e8c7fc8",</w:t>
              <w:br/>
              <w:t xml:space="preserve">  "fields": [</w:t>
              <w:br/>
              <w:t xml:space="preserve">    "flmc"</w:t>
              <w:br/>
              <w:t xml:space="preserve">  ],</w:t>
              <w:br/>
              <w:t xml:space="preserve">  "useFieldIdAsKey": false</w:t>
              <w:br/>
              <w:t>}</w:t>
              <w:br/>
            </w:r>
          </w:p>
          <w:bookmarkEnd w:id="107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e45cab" w:id="1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108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11e19b" w:id="1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0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3005ab" w:id="1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1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80d70f" w:id="1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1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071316" w:id="1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12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ac9e6c" w:id="1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pageSize</w:t>
            </w:r>
          </w:p>
          <w:bookmarkEnd w:id="11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4ca117" w:id="1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14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924781" w:id="1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11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38ae55" w:id="1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条数（按照示例传参）</w:t>
            </w:r>
          </w:p>
          <w:bookmarkEnd w:id="11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00d669" w:id="1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pageIndex</w:t>
            </w:r>
          </w:p>
          <w:bookmarkEnd w:id="11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41302d7" w:id="1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1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62bb04" w:id="1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11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921c9a" w:id="1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页码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12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c8ff01" w:id="1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fields</w:t>
            </w:r>
          </w:p>
          <w:bookmarkEnd w:id="12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61946a" w:id="1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2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6a03c33" w:id="1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list</w:t>
            </w:r>
          </w:p>
          <w:bookmarkEnd w:id="12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71d6c2" w:id="1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需展示的字段（按照示例传参）</w:t>
            </w:r>
          </w:p>
          <w:bookmarkEnd w:id="12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47f674" w:id="1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useFieldIdAsKey</w:t>
            </w:r>
          </w:p>
          <w:bookmarkEnd w:id="12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163359" w:id="1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26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c2f232" w:id="1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 boolean</w:t>
            </w:r>
          </w:p>
          <w:bookmarkEnd w:id="12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1ce8b2" w:id="1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是否用别名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128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683135" w:id="1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2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dZv3h" w:id="130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"rows": [</w:t>
              <w:br/>
              <w:t xml:space="preserve">            {</w:t>
              <w:br/>
              <w:t xml:space="preserve">                "rowId": "78003675-fcfd-44cf-8813-391fdce93cec",//主键ID</w:t>
              <w:br/>
              <w:t xml:space="preserve">                "flmc": "重度"//瑕疵类型名称</w:t>
              <w:br/>
              <w:t xml:space="preserve">            },</w:t>
              <w:br/>
              <w:t xml:space="preserve">            {</w:t>
              <w:br/>
              <w:t xml:space="preserve">                "rowId": "756e1545-62e2-4df6-9c31-c8f5e8c66955",</w:t>
              <w:br/>
              <w:t xml:space="preserve">                "flmc": "轻度"</w:t>
              <w:br/>
              <w:t xml:space="preserve">            }</w:t>
              <w:br/>
              <w:t xml:space="preserve">        ],</w:t>
              <w:br/>
              <w:t xml:space="preserve">        "total": 2</w:t>
              <w:br/>
              <w:t xml:space="preserve">    },</w:t>
              <w:br/>
              <w:t xml:space="preserve">    "success": true,</w:t>
              <w:br/>
              <w:t xml:space="preserve">    "error_code": 1</w:t>
              <w:br/>
              <w:t>}</w:t>
              <w:br/>
            </w:r>
          </w:p>
          <w:bookmarkEnd w:id="130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96f9f4" w:id="1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3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foK9g" w:id="132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32"/>
        </w:tc>
      </w:tr>
    </w:tbl>
    <w:bookmarkEnd w:id="94"/>
    <w:bookmarkStart w:name="mlu2k" w:id="133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</w:t>
      </w:r>
      <w:r>
        <w:rPr>
          <w:rFonts w:ascii="宋体" w:hAnsi="Times New Roman" w:eastAsia="宋体"/>
        </w:rPr>
        <w:t>批量新增检测瑕疵记录</w:t>
      </w:r>
    </w:p>
    <w:bookmarkEnd w:id="133"/>
    <w:bookmarkStart w:name="mea8b" w:id="13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720"/>
        <w:gridCol w:w="860"/>
        <w:gridCol w:w="2160"/>
        <w:gridCol w:w="5038"/>
        <w:gridCol w:w="5038"/>
      </w:tblGrid>
      <w:tr>
        <w:trPr>
          <w:trHeight w:val="94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c75dfd" w:id="1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13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06c0b0" w:id="136"/>
          <w:p>
            <w:pPr>
              <w:spacing w:after="50" w:line="360" w:lineRule="auto" w:beforeLines="100"/>
              <w:ind w:left="0"/>
              <w:jc w:val="left"/>
            </w:pPr>
            <w:hyperlink r:id="rId7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https://cloud.xdong.com/api/v2/open/worksheet/addRows</w:t>
              </w:r>
            </w:hyperlink>
          </w:p>
          <w:bookmarkEnd w:id="136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465e22" w:id="1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13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ebb5f8" w:id="1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138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2d6667" w:id="1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39"/>
          <w:bookmarkStart w:name="u0c67cf97" w:id="14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14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mDVp1" w:id="141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"appKey": "f2fcb0896f0c3037",</w:t>
              <w:br/>
              <w:t xml:space="preserve">  "sign": "MGI0MTY4ZmMzZWFkOWQwZWIyZjNkOTJiNDdjYjMzMmI5N2E2MDNhNTJhYzhkNmQ1MTJhNTM0OGM0OGI2ODVkNA==",</w:t>
              <w:br/>
              <w:t xml:space="preserve">  "worksheetId": "device_check_record",</w:t>
              <w:br/>
              <w:t xml:space="preserve">  "triggerWorkflow": true,</w:t>
              <w:br/>
              <w:t xml:space="preserve">  "returnRowIds": true,</w:t>
              <w:br/>
              <w:t xml:space="preserve">  "rows": [</w:t>
              <w:br/>
              <w:t xml:space="preserve">    [</w:t>
              <w:br/>
              <w:t xml:space="preserve">      {</w:t>
              <w:br/>
              <w:t xml:space="preserve">        "controlId": "check",</w:t>
              <w:br/>
              <w:t xml:space="preserve">        "value": "62c3f59b-3c57-468d-870e-18b7edae734c"</w:t>
              <w:br/>
              <w:t xml:space="preserve">      },</w:t>
              <w:br/>
              <w:t xml:space="preserve">      {</w:t>
              <w:br/>
              <w:t xml:space="preserve">        "controlId": "defect",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"defectType",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"position",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"deduction",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"fraction",</w:t>
              <w:br/>
              <w:t xml:space="preserve">        "value": "100.11"</w:t>
              <w:br/>
              <w:t xml:space="preserve">      },</w:t>
              <w:br/>
              <w:t xml:space="preserve">      {</w:t>
              <w:br/>
              <w:t xml:space="preserve">        "controlId": "defectImage",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"productionLine",</w:t>
              <w:br/>
              <w:t xml:space="preserve">        "value": "e6ca3683-16eb-455f-b7e1-a1c40531c7f8"</w:t>
              <w:br/>
              <w:t xml:space="preserve">      }</w:t>
              <w:br/>
              <w:t xml:space="preserve">    ],</w:t>
              <w:br/>
              <w:t xml:space="preserve">    [</w:t>
              <w:br/>
              <w:t xml:space="preserve">      {</w:t>
              <w:br/>
              <w:t xml:space="preserve">        "controlId": "check",</w:t>
              <w:br/>
              <w:t xml:space="preserve">        "value": "62c3f59b-3c57-468d-870e-18b7edae734c"</w:t>
              <w:br/>
              <w:t xml:space="preserve">      },</w:t>
              <w:br/>
              <w:t xml:space="preserve">      {</w:t>
              <w:br/>
              <w:t xml:space="preserve">        "controlId": "defect",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"defectType",</w:t>
              <w:br/>
              <w:t xml:space="preserve">        "value": "文本"</w:t>
              <w:br/>
              <w:t xml:space="preserve">      },</w:t>
              <w:br/>
              <w:t xml:space="preserve">      {</w:t>
              <w:br/>
              <w:t xml:space="preserve">        "controlId": "position",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"deduction",</w:t>
              <w:br/>
              <w:t xml:space="preserve">        "value": "666.66"</w:t>
              <w:br/>
              <w:t xml:space="preserve">      },</w:t>
              <w:br/>
              <w:t xml:space="preserve">      {</w:t>
              <w:br/>
              <w:t xml:space="preserve">        "controlId": "defectImage",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"productionLine",</w:t>
              <w:br/>
              <w:t xml:space="preserve">        "value": "e6ca3683-16eb-455f-b7e1-a1c40531c7f8"</w:t>
              <w:br/>
              <w:t xml:space="preserve">      }</w:t>
              <w:br/>
              <w:t xml:space="preserve">    ]</w:t>
              <w:br/>
              <w:t xml:space="preserve">  ]</w:t>
              <w:br/>
              <w:t>}</w:t>
              <w:br/>
            </w:r>
          </w:p>
          <w:bookmarkEnd w:id="141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b387f8" w:id="1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142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16dde2" w:id="1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4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536ade" w:id="1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44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568512" w:id="1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4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5c9b3" w:id="1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46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508a6b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productionLine</w:t>
            </w:r>
          </w:p>
          <w:bookmarkEnd w:id="14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65f796" w:id="1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4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026649" w:id="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14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ce54a5" w:id="1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生产线主键ID</w:t>
            </w:r>
          </w:p>
          <w:bookmarkEnd w:id="15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aefdce" w:id="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</w:t>
            </w:r>
          </w:p>
          <w:bookmarkEnd w:id="15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56a897" w:id="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5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a5cbaa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15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2c0c1f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瑕疵名称</w:t>
            </w:r>
          </w:p>
          <w:bookmarkEnd w:id="15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6547e0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defectType</w:t>
            </w:r>
          </w:p>
          <w:bookmarkEnd w:id="15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e3c705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56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ff5bf4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15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17f762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瑕疵类型</w:t>
            </w:r>
          </w:p>
          <w:bookmarkEnd w:id="15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655b73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position</w:t>
            </w:r>
          </w:p>
          <w:bookmarkEnd w:id="15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f6b8f7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6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3b1107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16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6c35e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位置</w:t>
            </w:r>
          </w:p>
          <w:bookmarkEnd w:id="162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f0415d" w:id="163"/>
          <w:p>
            <w:pPr>
              <w:spacing w:after="50" w:line="360" w:lineRule="auto" w:beforeLines="100"/>
              <w:ind w:left="0"/>
              <w:jc w:val="left"/>
            </w:pPr>
          </w:p>
          <w:bookmarkEnd w:id="163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893909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deduction</w:t>
            </w:r>
          </w:p>
          <w:bookmarkEnd w:id="16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c70d10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6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777e99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16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cb8e0a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核减</w:t>
            </w:r>
          </w:p>
          <w:bookmarkEnd w:id="167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9f4a82" w:id="168"/>
          <w:p>
            <w:pPr>
              <w:spacing w:after="50" w:line="360" w:lineRule="auto" w:beforeLines="100"/>
              <w:ind w:left="0"/>
              <w:jc w:val="left"/>
            </w:pPr>
          </w:p>
          <w:bookmarkEnd w:id="168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d23b56" w:id="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defectImage</w:t>
            </w:r>
          </w:p>
          <w:bookmarkEnd w:id="16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7117ad" w:id="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7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594c04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list</w:t>
            </w:r>
          </w:p>
          <w:bookmarkEnd w:id="17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793c04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瑕疵图片</w:t>
            </w:r>
          </w:p>
          <w:bookmarkEnd w:id="172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9006b9" w:id="173"/>
          <w:p>
            <w:pPr>
              <w:spacing w:after="50" w:line="360" w:lineRule="auto" w:beforeLines="100"/>
              <w:ind w:left="0"/>
              <w:jc w:val="left"/>
            </w:pPr>
          </w:p>
          <w:bookmarkEnd w:id="173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411708" w:id="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check</w:t>
            </w:r>
          </w:p>
          <w:bookmarkEnd w:id="17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15d779" w:id="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7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245106" w:id="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17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852f70" w:id="1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保存检测基本信息返回的主键ID</w:t>
            </w:r>
          </w:p>
          <w:bookmarkEnd w:id="177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549825" w:id="178"/>
          <w:p>
            <w:pPr>
              <w:spacing w:after="50" w:line="360" w:lineRule="auto" w:beforeLines="100"/>
              <w:ind w:left="0"/>
              <w:jc w:val="left"/>
            </w:pPr>
          </w:p>
          <w:bookmarkEnd w:id="178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a51f79" w:id="1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2"/>
              </w:rPr>
              <w:t>fraction</w:t>
            </w:r>
          </w:p>
          <w:bookmarkEnd w:id="17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7c46c9" w:id="1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8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8a42ba" w:id="1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double</w:t>
            </w:r>
          </w:p>
          <w:bookmarkEnd w:id="18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d394e" w:id="1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分数</w:t>
            </w:r>
          </w:p>
          <w:bookmarkEnd w:id="182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7149e14" w:id="1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18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MedI" w:id="18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"rowIds": [</w:t>
              <w:br/>
              <w:t xml:space="preserve">            "bca778eb-fc6f-41eb-91b2-ef73ee257bb4", // 新增记录id</w:t>
              <w:br/>
              <w:t xml:space="preserve">            "7e0bba1b-add8-4d6f-9c37-3af8174418d6" // 新增记录id</w:t>
              <w:br/>
              <w:t xml:space="preserve">        ]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184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42cfbd" w:id="1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8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areUv" w:id="186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86"/>
        </w:tc>
      </w:tr>
    </w:tbl>
    <w:bookmarkEnd w:id="134"/>
    <w:bookmarkStart w:name="dD9zB" w:id="187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五、</w:t>
      </w:r>
      <w:r>
        <w:rPr>
          <w:rFonts w:ascii="宋体" w:hAnsi="Times New Roman" w:eastAsia="宋体"/>
        </w:rPr>
        <w:t>保存检测基本信息</w:t>
      </w:r>
    </w:p>
    <w:bookmarkEnd w:id="187"/>
    <w:bookmarkStart w:name="yy6gL" w:id="18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720"/>
        <w:gridCol w:w="860"/>
        <w:gridCol w:w="2160"/>
        <w:gridCol w:w="6074"/>
        <w:gridCol w:w="6075"/>
      </w:tblGrid>
      <w:tr>
        <w:trPr>
          <w:trHeight w:val="94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fd8a0e" w:id="18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18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203ee9" w:id="190"/>
          <w:p>
            <w:pPr>
              <w:spacing w:after="50" w:line="360" w:lineRule="auto" w:beforeLines="100"/>
              <w:ind w:left="0"/>
              <w:jc w:val="left"/>
            </w:pPr>
            <w:hyperlink r:id="rId8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https://cloud.xdong.com/api/v3/app/worksheets/device_check/rows</w:t>
              </w:r>
            </w:hyperlink>
          </w:p>
          <w:bookmarkEnd w:id="190"/>
        </w:tc>
      </w:tr>
      <w:tr>
        <w:trPr>
          <w:trHeight w:val="570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212755" w:id="1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19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d2b9d2" w:id="1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192"/>
        </w:tc>
      </w:tr>
      <w:tr>
        <w:trPr>
          <w:trHeight w:val="301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d59ae3" w:id="1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193"/>
          <w:bookmarkStart w:name="uf90dfff6" w:id="1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19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e1865f" w:id="1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195"/>
          <w:bookmarkStart w:name="ucb18dfbd" w:id="1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f2fcb0896f0c3037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",</w:t>
            </w:r>
          </w:p>
          <w:bookmarkEnd w:id="196"/>
          <w:bookmarkStart w:name="u571150e4" w:id="1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"MGI0MTY4ZmMzZWFkOWQwZWIyZjNkOTJiNDdjYjMzMmI5N2E2MDNhNTJhYzhkNmQ1MTJhNTM0OGM0OGI2ODVkNA=="</w:t>
            </w:r>
          </w:p>
          <w:bookmarkEnd w:id="197"/>
          <w:bookmarkStart w:name="u0384c4a8" w:id="1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198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daa6b" w:id="1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199"/>
          <w:bookmarkStart w:name="uacfdebb0" w:id="2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20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hZR2d" w:id="201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"fields": [</w:t>
              <w:br/>
              <w:t xml:space="preserve">        {</w:t>
              <w:br/>
              <w:t xml:space="preserve">            "id": "productionLine",//生产线</w:t>
              <w:br/>
              <w:t xml:space="preserve">            "value": "2680fcd0-15f7-4179-98f2-e4836b3c8adc"//生产线唯一ID</w:t>
              <w:br/>
              <w:t xml:space="preserve">        },</w:t>
              <w:br/>
              <w:t xml:space="preserve">        {</w:t>
              <w:br/>
              <w:t xml:space="preserve">            "id": "code",//条码值</w:t>
              <w:br/>
              <w:t xml:space="preserve">            "value": "测试条码值"//输入或者扫码的条码信息</w:t>
              <w:br/>
              <w:t xml:space="preserve">        }</w:t>
              <w:br/>
              <w:t xml:space="preserve">    ]</w:t>
              <w:br/>
              <w:t>}</w:t>
              <w:br/>
            </w:r>
          </w:p>
          <w:bookmarkEnd w:id="201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a242e5" w:id="2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202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1fa7d7" w:id="20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20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2492e3" w:id="2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204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5e014b" w:id="2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20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307c7c" w:id="2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206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cb3012" w:id="2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productionLine</w:t>
            </w:r>
          </w:p>
          <w:bookmarkEnd w:id="20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931843" w:id="2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0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172b07" w:id="2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20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7c8a07" w:id="2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生产线主键ID</w:t>
            </w:r>
          </w:p>
          <w:bookmarkEnd w:id="21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9716c15" w:id="2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code</w:t>
            </w:r>
          </w:p>
          <w:bookmarkEnd w:id="21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bd2683" w:id="2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1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4abbf8" w:id="2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string</w:t>
            </w:r>
          </w:p>
          <w:bookmarkEnd w:id="21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04e4f6" w:id="2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输入或者扫码的条码信息</w:t>
            </w:r>
          </w:p>
          <w:bookmarkEnd w:id="214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a5a3c9" w:id="2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21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O5GJh" w:id="216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"id": "98357b06-d84f-48ff-a0d7-ff3a0209d825"//返回的唯一ID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216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cdedfd" w:id="2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21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exdBV" w:id="21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218"/>
        </w:tc>
      </w:tr>
    </w:tbl>
    <w:bookmarkEnd w:id="188"/>
    <w:bookmarkStart w:name="vhpiV" w:id="219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六、</w:t>
      </w:r>
      <w:r>
        <w:rPr>
          <w:rFonts w:ascii="宋体" w:hAnsi="Times New Roman" w:eastAsia="宋体"/>
        </w:rPr>
        <w:t>根据条码查询压机信息</w:t>
      </w:r>
    </w:p>
    <w:bookmarkEnd w:id="219"/>
    <w:bookmarkStart w:name="xlZLB" w:id="22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003"/>
        <w:gridCol w:w="2720"/>
        <w:gridCol w:w="860"/>
        <w:gridCol w:w="2160"/>
        <w:gridCol w:w="6074"/>
        <w:gridCol w:w="6075"/>
      </w:tblGrid>
      <w:tr>
        <w:trPr>
          <w:trHeight w:val="94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318e51" w:id="2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2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51605e" w:id="222"/>
          <w:p>
            <w:pPr>
              <w:spacing w:after="50" w:line="360" w:lineRule="auto" w:beforeLines="100"/>
              <w:ind w:left="0"/>
              <w:jc w:val="left"/>
            </w:pPr>
            <w:hyperlink r:id="rId9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https://cloud.xdong.com/api/v3/app/worksheets/press/rows/list</w:t>
              </w:r>
            </w:hyperlink>
          </w:p>
          <w:bookmarkEnd w:id="222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f5680f" w:id="2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22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6accdd" w:id="2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224"/>
        </w:tc>
      </w:tr>
      <w:tr>
        <w:trPr>
          <w:trHeight w:val="301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aacc5c" w:id="2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请求头</w:t>
            </w:r>
          </w:p>
          <w:bookmarkEnd w:id="225"/>
          <w:bookmarkStart w:name="udd0782e7" w:id="2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（header）</w:t>
            </w:r>
          </w:p>
          <w:bookmarkEnd w:id="22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cfee2a" w:id="2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{</w:t>
            </w:r>
          </w:p>
          <w:bookmarkEnd w:id="227"/>
          <w:bookmarkStart w:name="u54577312" w:id="2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"HAP-Appkey": "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f2fcb0896f0c3037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",</w:t>
            </w:r>
          </w:p>
          <w:bookmarkEnd w:id="228"/>
          <w:bookmarkStart w:name="u77f8dd93" w:id="2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"HAP-Sign": "MGI0MTY4ZmMzZWFkOWQwZWIyZjNkOTJiNDdjYjMzMmI5N2E2MDNhNTJhYzhkNmQ1MTJhNTM0OGM0OGI2ODVkNA=="</w:t>
            </w:r>
          </w:p>
          <w:bookmarkEnd w:id="229"/>
          <w:bookmarkStart w:name="uf9c02b95" w:id="2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}</w:t>
            </w:r>
          </w:p>
          <w:bookmarkEnd w:id="230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c9491f" w:id="2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231"/>
          <w:bookmarkStart w:name="u5b2d8d7d" w:id="2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23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DDRmV" w:id="233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"pageSize": 1,</w:t>
              <w:br/>
              <w:t xml:space="preserve">  "pageIndex": 1,</w:t>
              <w:br/>
              <w:t xml:space="preserve">  "viewId": "6892abb2bf36f0e84e8c7fa8",</w:t>
              <w:br/>
              <w:t xml:space="preserve">  "filter": {</w:t>
              <w:br/>
              <w:t xml:space="preserve">    "type": "Text",</w:t>
              <w:br/>
              <w:t xml:space="preserve">    "field": "zdbh",</w:t>
              <w:br/>
              <w:t xml:space="preserve">    "operator": "eq",</w:t>
              <w:br/>
              <w:t xml:space="preserve">    "value": [</w:t>
              <w:br/>
              <w:t xml:space="preserve">      "UY082511271955"</w:t>
              <w:br/>
              <w:t xml:space="preserve">    ]</w:t>
              <w:br/>
              <w:t xml:space="preserve">  },</w:t>
              <w:br/>
              <w:t xml:space="preserve">  "fields": [</w:t>
              <w:br/>
              <w:t xml:space="preserve">    "guige"</w:t>
              <w:br/>
              <w:t xml:space="preserve">  ],</w:t>
              <w:br/>
              <w:t xml:space="preserve">  "useFieldIdAsKey": false,</w:t>
              <w:br/>
              <w:t xml:space="preserve">  "includeTotalCount": false</w:t>
              <w:br/>
              <w:t>}</w:t>
              <w:br/>
            </w:r>
          </w:p>
          <w:bookmarkEnd w:id="233"/>
        </w:tc>
      </w:tr>
      <w:tr>
        <w:trPr>
          <w:trHeight w:val="495" w:hRule="atLeast"/>
        </w:trPr>
        <w:tc>
          <w:tcPr>
            <w:tcW w:w="100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30338c" w:id="2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234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153582" w:id="2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23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bb62f8" w:id="2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236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a44aa7" w:id="2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23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f69bf75" w:id="2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238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03ce79" w:id="2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pageSize</w:t>
            </w:r>
          </w:p>
          <w:bookmarkEnd w:id="23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49ac13" w:id="2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4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d262f9" w:id="2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24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f610b6" w:id="2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条数（按照示例传参）</w:t>
            </w:r>
          </w:p>
          <w:bookmarkEnd w:id="24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f4c2aa4" w:id="2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pageIndex</w:t>
            </w:r>
          </w:p>
          <w:bookmarkEnd w:id="24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550772" w:id="2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44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230bf7" w:id="2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integer</w:t>
            </w:r>
          </w:p>
          <w:bookmarkEnd w:id="24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3c072f" w:id="2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页码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24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4f904cd" w:id="2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fields</w:t>
            </w:r>
          </w:p>
          <w:bookmarkEnd w:id="24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f1c819" w:id="2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48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c3af58" w:id="2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list</w:t>
            </w:r>
          </w:p>
          <w:bookmarkEnd w:id="24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def222" w:id="2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需展示的字段（按照示例传参）</w:t>
            </w:r>
          </w:p>
          <w:bookmarkEnd w:id="25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28071b" w:id="2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filter</w:t>
            </w:r>
          </w:p>
          <w:bookmarkEnd w:id="25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61818f" w:id="2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5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da78c6" w:id="2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object</w:t>
            </w:r>
          </w:p>
          <w:bookmarkEnd w:id="25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05a464" w:id="2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查询条件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254"/>
        </w:tc>
      </w:tr>
      <w:tr>
        <w:trPr>
          <w:trHeight w:val="570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ea0763" w:id="255"/>
          <w:p>
            <w:pPr>
              <w:spacing w:after="50" w:line="360" w:lineRule="auto" w:beforeLines="100"/>
              <w:ind w:left="0"/>
              <w:jc w:val="left"/>
            </w:pPr>
          </w:p>
          <w:bookmarkEnd w:id="255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f983ec" w:id="2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includeTotalCount</w:t>
            </w:r>
          </w:p>
          <w:bookmarkEnd w:id="25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bb8736" w:id="2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5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80c603" w:id="2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boolean</w:t>
            </w:r>
          </w:p>
          <w:bookmarkEnd w:id="25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58a4fe" w:id="25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是否获取总条数（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按照示例传参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）</w:t>
            </w:r>
          </w:p>
          <w:bookmarkEnd w:id="259"/>
        </w:tc>
      </w:tr>
      <w:tr>
        <w:trPr>
          <w:trHeight w:val="570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52b152" w:id="260"/>
          <w:p>
            <w:pPr>
              <w:spacing w:after="50" w:line="360" w:lineRule="auto" w:beforeLines="100"/>
              <w:ind w:left="0"/>
              <w:jc w:val="left"/>
            </w:pPr>
          </w:p>
          <w:bookmarkEnd w:id="260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4960f0" w:id="2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viewId</w:t>
            </w:r>
          </w:p>
          <w:bookmarkEnd w:id="26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0e4bcb" w:id="2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62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ccfc8d" w:id="2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26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e5ca87" w:id="2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视图ID（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按照示例传参</w:t>
            </w: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）</w:t>
            </w:r>
          </w:p>
          <w:bookmarkEnd w:id="264"/>
        </w:tc>
      </w:tr>
      <w:tr>
        <w:trPr>
          <w:trHeight w:val="570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ae589a" w:id="265"/>
          <w:p>
            <w:pPr>
              <w:spacing w:after="50" w:line="360" w:lineRule="auto" w:beforeLines="100"/>
              <w:ind w:left="0"/>
              <w:jc w:val="left"/>
            </w:pPr>
          </w:p>
          <w:bookmarkEnd w:id="265"/>
        </w:tc>
        <w:tc>
          <w:tcPr>
            <w:tcW w:w="27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88097f" w:id="2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useFieldIdAsKey</w:t>
            </w:r>
          </w:p>
          <w:bookmarkEnd w:id="26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ec6cb0" w:id="2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6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61c980" w:id="2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 boolean</w:t>
            </w:r>
          </w:p>
          <w:bookmarkEnd w:id="26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dd371a" w:id="2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是否用别名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（按照示例传参）</w:t>
            </w:r>
          </w:p>
          <w:bookmarkEnd w:id="269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5e7c99" w:id="2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270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pBSK" w:id="271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"rows": [</w:t>
              <w:br/>
              <w:t xml:space="preserve">            {</w:t>
              <w:br/>
              <w:t xml:space="preserve">                "rowId": "82f4fd88-1335-42b2-b1fd-31857deb8bef",</w:t>
              <w:br/>
              <w:t xml:space="preserve">                "guige": "J200-160S-4UD（MSSMSS）"//规格</w:t>
              <w:br/>
              <w:t xml:space="preserve">            }</w:t>
              <w:br/>
              <w:t xml:space="preserve">        ],</w:t>
              <w:br/>
              <w:t xml:space="preserve">        "total": 0</w:t>
              <w:br/>
              <w:t xml:space="preserve">    },</w:t>
              <w:br/>
              <w:t xml:space="preserve">    "success": true,</w:t>
              <w:br/>
              <w:t xml:space="preserve">    "error_code": 1</w:t>
              <w:br/>
              <w:t>}</w:t>
              <w:br/>
            </w:r>
          </w:p>
          <w:bookmarkEnd w:id="271"/>
        </w:tc>
      </w:tr>
      <w:tr>
        <w:trPr>
          <w:trHeight w:val="495" w:hRule="atLeast"/>
        </w:trPr>
        <w:tc>
          <w:tcPr>
            <w:tcW w:w="10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c89a7" w:id="2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27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T9mR" w:id="273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273"/>
        </w:tc>
      </w:tr>
    </w:tbl>
    <w:bookmarkEnd w:id="220"/>
    <w:bookmarkStart w:name="u66e0fd44" w:id="274"/>
    <w:bookmarkEnd w:id="274"/>
    <w:bookmarkStart w:name="3a02a6f0" w:id="275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(一) </w:t>
      </w:r>
      <w:r>
        <w:rPr>
          <w:rFonts w:ascii="宋体" w:hAnsi="Times New Roman" w:eastAsia="宋体"/>
          <w:color w:val="333333"/>
        </w:rPr>
        <w:t>error_code错误码说明</w:t>
      </w:r>
    </w:p>
    <w:bookmarkEnd w:id="275"/>
    <w:bookmarkStart w:name="SOGsP" w:id="276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850"/>
        <w:gridCol w:w="6784"/>
      </w:tblGrid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8b3beb" w:id="2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错误码</w:t>
            </w:r>
          </w:p>
          <w:bookmarkEnd w:id="27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84698e" w:id="2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说明</w:t>
            </w:r>
          </w:p>
          <w:bookmarkEnd w:id="27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2a7507" w:id="2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0</w:t>
            </w:r>
          </w:p>
          <w:bookmarkEnd w:id="27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5a1cd8" w:id="2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失败</w:t>
            </w:r>
          </w:p>
          <w:bookmarkEnd w:id="28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f1069" w:id="2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</w:t>
            </w:r>
          </w:p>
          <w:bookmarkEnd w:id="28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d2ff7" w:id="2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成功</w:t>
            </w:r>
          </w:p>
          <w:bookmarkEnd w:id="28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c0b622" w:id="2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51</w:t>
            </w:r>
          </w:p>
          <w:bookmarkEnd w:id="28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569ceb" w:id="2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请求限流</w:t>
            </w:r>
          </w:p>
          <w:bookmarkEnd w:id="28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861d8c" w:id="2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</w:t>
            </w:r>
          </w:p>
          <w:bookmarkEnd w:id="28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11b18" w:id="2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拒绝访问ip 受限</w:t>
            </w:r>
          </w:p>
          <w:bookmarkEnd w:id="28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10edc" w:id="2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10001</w:t>
            </w:r>
          </w:p>
          <w:bookmarkEnd w:id="28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10804e" w:id="2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参数错误</w:t>
            </w:r>
          </w:p>
          <w:bookmarkEnd w:id="28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d734f7" w:id="2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10002</w:t>
            </w:r>
          </w:p>
          <w:bookmarkEnd w:id="28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af814" w:id="2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参数值错误</w:t>
            </w:r>
          </w:p>
          <w:bookmarkEnd w:id="29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8a7807" w:id="2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10005</w:t>
            </w:r>
          </w:p>
          <w:bookmarkEnd w:id="29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a8ab7" w:id="2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数据操作无权限</w:t>
            </w:r>
          </w:p>
          <w:bookmarkEnd w:id="29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627ff" w:id="2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10006</w:t>
            </w:r>
          </w:p>
          <w:bookmarkEnd w:id="29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13eca" w:id="2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数据已存在</w:t>
            </w:r>
          </w:p>
          <w:bookmarkEnd w:id="29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9c522a" w:id="2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10007</w:t>
            </w:r>
          </w:p>
          <w:bookmarkEnd w:id="29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f8bc" w:id="2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数据不存在或已经删除</w:t>
            </w:r>
          </w:p>
          <w:bookmarkEnd w:id="29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c69e" w:id="2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10101</w:t>
            </w:r>
          </w:p>
          <w:bookmarkEnd w:id="29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e3fda9" w:id="2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令牌不存在</w:t>
            </w:r>
          </w:p>
          <w:bookmarkEnd w:id="29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dc9ca6" w:id="2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10102</w:t>
            </w:r>
          </w:p>
          <w:bookmarkEnd w:id="29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d2b78" w:id="3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签名不合法</w:t>
            </w:r>
          </w:p>
          <w:bookmarkEnd w:id="30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98d481" w:id="3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10105</w:t>
            </w:r>
          </w:p>
          <w:bookmarkEnd w:id="30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bccf8" w:id="3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用户访问令牌失效</w:t>
            </w:r>
          </w:p>
          <w:bookmarkEnd w:id="30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d5d0c2" w:id="3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10106</w:t>
            </w:r>
          </w:p>
          <w:bookmarkEnd w:id="30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db60ad" w:id="3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用户访问组织令牌受限</w:t>
            </w:r>
          </w:p>
          <w:bookmarkEnd w:id="30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94e3b" w:id="3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100005</w:t>
            </w:r>
          </w:p>
          <w:bookmarkEnd w:id="30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2e0ae5" w:id="30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字段值重复</w:t>
            </w:r>
          </w:p>
          <w:bookmarkEnd w:id="30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66d04c" w:id="3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100006</w:t>
            </w:r>
          </w:p>
          <w:bookmarkEnd w:id="30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afaba" w:id="3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选项数量已达上限</w:t>
            </w:r>
          </w:p>
          <w:bookmarkEnd w:id="30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f1c02" w:id="3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100007</w:t>
            </w:r>
          </w:p>
          <w:bookmarkEnd w:id="30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fa3806" w:id="3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附件数量已达上限</w:t>
            </w:r>
          </w:p>
          <w:bookmarkEnd w:id="31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7bc23" w:id="3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430013</w:t>
            </w:r>
          </w:p>
          <w:bookmarkEnd w:id="31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94fc69" w:id="3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应用未找到工作表</w:t>
            </w:r>
          </w:p>
          <w:bookmarkEnd w:id="31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da215d" w:id="3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430014</w:t>
            </w:r>
          </w:p>
          <w:bookmarkEnd w:id="31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2715ad" w:id="3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工作表字段权限不足</w:t>
            </w:r>
          </w:p>
          <w:bookmarkEnd w:id="31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0a1f" w:id="3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430017</w:t>
            </w:r>
          </w:p>
          <w:bookmarkEnd w:id="31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2fb6" w:id="3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应用附件上传量不足</w:t>
            </w:r>
          </w:p>
          <w:bookmarkEnd w:id="31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5c4aa" w:id="3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430018</w:t>
            </w:r>
          </w:p>
          <w:bookmarkEnd w:id="31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c07af" w:id="3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草稿箱记录数量已达上限</w:t>
            </w:r>
          </w:p>
          <w:bookmarkEnd w:id="31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ea5fe7" w:id="3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430019</w:t>
            </w:r>
          </w:p>
          <w:bookmarkEnd w:id="31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76e777" w:id="3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必填字段值为空</w:t>
            </w:r>
          </w:p>
          <w:bookmarkEnd w:id="32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89f44b" w:id="3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430020</w:t>
            </w:r>
          </w:p>
          <w:bookmarkEnd w:id="32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d1ed8" w:id="3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子表数据错误</w:t>
            </w:r>
          </w:p>
          <w:bookmarkEnd w:id="32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16b558" w:id="3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430021</w:t>
            </w:r>
          </w:p>
          <w:bookmarkEnd w:id="32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2d57cb" w:id="3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数据不满足业务规则</w:t>
            </w:r>
          </w:p>
          <w:bookmarkEnd w:id="32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9e6c2" w:id="3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430022</w:t>
            </w:r>
          </w:p>
          <w:bookmarkEnd w:id="32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4fc4df" w:id="3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工作表不存在</w:t>
            </w:r>
          </w:p>
          <w:bookmarkEnd w:id="32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fd0e23" w:id="3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90000</w:t>
            </w:r>
          </w:p>
          <w:bookmarkEnd w:id="32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b1b67" w:id="3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请求次数超出限制</w:t>
            </w:r>
          </w:p>
          <w:bookmarkEnd w:id="32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718ab4" w:id="3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99999</w:t>
            </w:r>
          </w:p>
          <w:bookmarkEnd w:id="32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ffe9e" w:id="3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数据操作异常</w:t>
            </w:r>
          </w:p>
          <w:bookmarkEnd w:id="330"/>
        </w:tc>
      </w:tr>
    </w:tbl>
    <w:bookmarkEnd w:id="27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://invalid.uri" TargetMode="External" Type="http://schemas.openxmlformats.org/officeDocument/2006/relationships/hyperlink"/><Relationship Id="rId5" Target="http://invalid.uri" TargetMode="External" Type="http://schemas.openxmlformats.org/officeDocument/2006/relationships/hyperlink"/><Relationship Id="rId6" Target="http://invalid.uri" TargetMode="External" Type="http://schemas.openxmlformats.org/officeDocument/2006/relationships/hyperlink"/><Relationship Id="rId7" Target="https://cloud.xdong.com/api/v2/open/worksheet/addRows" TargetMode="External" Type="http://schemas.openxmlformats.org/officeDocument/2006/relationships/hyperlink"/><Relationship Id="rId8" Target="http://invalid.uri" TargetMode="External" Type="http://schemas.openxmlformats.org/officeDocument/2006/relationships/hyperlink"/><Relationship Id="rId9" Target="http://invalid.uri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