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烘箱测温记录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f0ffd8ec" w:id="0"/>
      <w:r>
        <w:rPr>
          <w:rFonts w:ascii="宋体" w:hAnsi="Times New Roman" w:eastAsia="宋体"/>
        </w:rPr>
        <w:t>一、</w:t>
      </w:r>
      <w:r>
        <w:rPr>
          <w:rFonts w:ascii="宋体" w:hAnsi="Times New Roman" w:eastAsia="宋体"/>
        </w:rPr>
        <w:t>新增测温记录</w:t>
      </w:r>
    </w:p>
    <w:bookmarkEnd w:id="0"/>
    <w:bookmarkStart w:name="hA1F2" w:id="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003"/>
        <w:gridCol w:w="2400"/>
        <w:gridCol w:w="1740"/>
        <w:gridCol w:w="2360"/>
        <w:gridCol w:w="5250"/>
        <w:gridCol w:w="5250"/>
      </w:tblGrid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f1cf9f2" w:id="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请求URL</w:t>
            </w:r>
          </w:p>
          <w:bookmarkEnd w:id="2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401da28" w:id="3"/>
          <w:p>
            <w:pPr>
              <w:spacing w:after="50" w:line="360" w:lineRule="auto" w:beforeLines="100"/>
              <w:ind w:left="0"/>
              <w:jc w:val="center"/>
            </w:pPr>
            <w:hyperlink r:id="rId4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4"/>
                </w:rPr>
                <w:t>https://cloud.xingi.com/api/v3/app/worksheets/cwjl/rows</w:t>
              </w:r>
            </w:hyperlink>
          </w:p>
          <w:bookmarkEnd w:id="3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b5373a6" w:id="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请求方式</w:t>
            </w:r>
          </w:p>
          <w:bookmarkEnd w:id="4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ebbd1d5" w:id="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 xml:space="preserve"> POST</w:t>
            </w:r>
          </w:p>
          <w:bookmarkEnd w:id="5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ef4fe24" w:id="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请求头</w:t>
            </w:r>
          </w:p>
          <w:bookmarkEnd w:id="6"/>
          <w:bookmarkStart w:name="u21eef2dd" w:id="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（header）</w:t>
            </w:r>
          </w:p>
          <w:bookmarkEnd w:id="7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2bd0a34" w:id="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{</w:t>
            </w:r>
          </w:p>
          <w:bookmarkEnd w:id="8"/>
          <w:bookmarkStart w:name="u13f699bd" w:id="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"HAP-Appkey": "7d6687d319277ade",</w:t>
            </w:r>
          </w:p>
          <w:bookmarkEnd w:id="9"/>
          <w:bookmarkStart w:name="u795dacd8" w:id="1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"HAP-Sign": "NzI0MTEzOTc4ZjZjNzBkNjViOTJlODI5Yjc3OTdiMGJmZWY2ODQxNjM5MDdlNmQzYzA4OTAyMWFjZWQ2MGI3Ng=="</w:t>
            </w:r>
          </w:p>
          <w:bookmarkEnd w:id="10"/>
          <w:bookmarkStart w:name="u1d1724ed" w:id="1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}</w:t>
            </w:r>
          </w:p>
          <w:bookmarkEnd w:id="11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b495a1b" w:id="1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请求参数示例</w:t>
            </w:r>
          </w:p>
          <w:bookmarkEnd w:id="12"/>
          <w:bookmarkStart w:name="uab2cfae5" w:id="1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(body)</w:t>
            </w:r>
          </w:p>
          <w:bookmarkEnd w:id="13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yWyuY" w:id="14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"triggerWorkflow": true, // 是否触发工作流 默认true</w:t>
              <w:br/>
              <w:t xml:space="preserve">    "fields": [</w:t>
              <w:br/>
              <w:t xml:space="preserve">        {</w:t>
              <w:br/>
              <w:t xml:space="preserve">            "id": "originalId",</w:t>
              <w:br/>
              <w:t xml:space="preserve">            "value": "1234"</w:t>
              <w:br/>
              <w:t xml:space="preserve">        },</w:t>
              <w:br/>
              <w:t xml:space="preserve">        {</w:t>
              <w:br/>
              <w:t xml:space="preserve">            "id": "boxSn",</w:t>
              <w:br/>
              <w:t xml:space="preserve">            "value": "N1234"</w:t>
              <w:br/>
              <w:t xml:space="preserve">        },</w:t>
              <w:br/>
              <w:t xml:space="preserve">        {</w:t>
              <w:br/>
              <w:t xml:space="preserve">            "id": "dateTime",</w:t>
              <w:br/>
              <w:t xml:space="preserve">            "value": "2024-04-12"</w:t>
              <w:br/>
              <w:t xml:space="preserve">        },</w:t>
              <w:br/>
              <w:t xml:space="preserve">        {</w:t>
              <w:br/>
              <w:t xml:space="preserve">            "id": "num1Val",</w:t>
              <w:br/>
              <w:t xml:space="preserve">            "value": "1"</w:t>
              <w:br/>
              <w:t xml:space="preserve">        },</w:t>
              <w:br/>
              <w:t xml:space="preserve">        {</w:t>
              <w:br/>
              <w:t xml:space="preserve">            "id": "num2Val",</w:t>
              <w:br/>
              <w:t xml:space="preserve">            "value": "2"</w:t>
              <w:br/>
              <w:t xml:space="preserve">        },</w:t>
              <w:br/>
              <w:t xml:space="preserve">        {</w:t>
              <w:br/>
              <w:t xml:space="preserve">            "id": "num3Val",</w:t>
              <w:br/>
              <w:t xml:space="preserve">            "value": "3"</w:t>
              <w:br/>
              <w:t xml:space="preserve">        },</w:t>
              <w:br/>
              <w:t xml:space="preserve">        {</w:t>
              <w:br/>
              <w:t xml:space="preserve">            "id": "num4Val",</w:t>
              <w:br/>
              <w:t xml:space="preserve">            "value": "4"</w:t>
              <w:br/>
              <w:t xml:space="preserve">        },</w:t>
              <w:br/>
              <w:t xml:space="preserve">        {</w:t>
              <w:br/>
              <w:t xml:space="preserve">            "id": "num5Val",</w:t>
              <w:br/>
              <w:t xml:space="preserve">            "value": "5"</w:t>
              <w:br/>
              <w:t xml:space="preserve">        },</w:t>
              <w:br/>
              <w:t xml:space="preserve">        {</w:t>
              <w:br/>
              <w:t xml:space="preserve">            "id": "num6Val",</w:t>
              <w:br/>
              <w:t xml:space="preserve">            "value": "6"</w:t>
              <w:br/>
              <w:t xml:space="preserve">        },</w:t>
              <w:br/>
              <w:t xml:space="preserve">        {</w:t>
              <w:br/>
              <w:t xml:space="preserve">            "id": "num7Val",</w:t>
              <w:br/>
              <w:t xml:space="preserve">            "value": "7"</w:t>
              <w:br/>
              <w:t xml:space="preserve">        },</w:t>
              <w:br/>
              <w:t xml:space="preserve">        {</w:t>
              <w:br/>
              <w:t xml:space="preserve">            "id": "num8Val",</w:t>
              <w:br/>
              <w:t xml:space="preserve">            "value": "8"</w:t>
              <w:br/>
              <w:t xml:space="preserve">        },</w:t>
              <w:br/>
              <w:t xml:space="preserve">        {</w:t>
              <w:br/>
              <w:t xml:space="preserve">            "id": "num9Val",</w:t>
              <w:br/>
              <w:t xml:space="preserve">            "value": "9"</w:t>
              <w:br/>
              <w:t xml:space="preserve">        },</w:t>
              <w:br/>
              <w:t xml:space="preserve">        {</w:t>
              <w:br/>
              <w:t xml:space="preserve">            "id": "num10Val",</w:t>
              <w:br/>
              <w:t xml:space="preserve">            "value": "10"</w:t>
              <w:br/>
              <w:t xml:space="preserve">        },</w:t>
              <w:br/>
              <w:t xml:space="preserve">        {</w:t>
              <w:br/>
              <w:t xml:space="preserve">            "id": "num11Val",</w:t>
              <w:br/>
              <w:t xml:space="preserve">            "value": "1"</w:t>
              <w:br/>
              <w:t xml:space="preserve">        },</w:t>
              <w:br/>
              <w:t xml:space="preserve">        {</w:t>
              <w:br/>
              <w:t xml:space="preserve">            "id": "num12Val",</w:t>
              <w:br/>
              <w:t xml:space="preserve">            "value": "12"</w:t>
              <w:br/>
              <w:t xml:space="preserve">        },</w:t>
              <w:br/>
              <w:t xml:space="preserve">        {</w:t>
              <w:br/>
              <w:t xml:space="preserve">            "id": "num13Val",</w:t>
              <w:br/>
              <w:t xml:space="preserve">            "value": "13"</w:t>
              <w:br/>
              <w:t xml:space="preserve">        },</w:t>
              <w:br/>
              <w:t xml:space="preserve">        {</w:t>
              <w:br/>
              <w:t xml:space="preserve">            "id": "num14Val",</w:t>
              <w:br/>
              <w:t xml:space="preserve">            "value": "14"</w:t>
              <w:br/>
              <w:t xml:space="preserve">        },</w:t>
              <w:br/>
              <w:t xml:space="preserve">        {</w:t>
              <w:br/>
              <w:t xml:space="preserve">            "id": "num15Val",</w:t>
              <w:br/>
              <w:t xml:space="preserve">            "value": "15"</w:t>
              <w:br/>
              <w:t xml:space="preserve">        },</w:t>
              <w:br/>
              <w:t xml:space="preserve">        {</w:t>
              <w:br/>
              <w:t xml:space="preserve">            "id": "tTime",</w:t>
              <w:br/>
              <w:t xml:space="preserve">            "value": "xxxx"</w:t>
              <w:br/>
              <w:t xml:space="preserve">        }</w:t>
              <w:br/>
              <w:t xml:space="preserve">    ]</w:t>
              <w:br/>
              <w:t>}</w:t>
              <w:br/>
            </w:r>
          </w:p>
          <w:bookmarkEnd w:id="14"/>
        </w:tc>
      </w:tr>
      <w:tr>
        <w:trPr>
          <w:trHeight w:val="495" w:hRule="atLeast"/>
        </w:trPr>
        <w:tc>
          <w:tcPr>
            <w:tcW w:w="1003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763f9d9" w:id="1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body请求参数说明</w:t>
            </w:r>
          </w:p>
          <w:bookmarkEnd w:id="15"/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6adb4e6" w:id="1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参数</w:t>
            </w:r>
          </w:p>
          <w:bookmarkEnd w:id="16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c1cad73" w:id="1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必选</w:t>
            </w:r>
          </w:p>
          <w:bookmarkEnd w:id="17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cb59f08" w:id="1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类型</w:t>
            </w:r>
          </w:p>
          <w:bookmarkEnd w:id="18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25935fc" w:id="1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说明</w:t>
            </w:r>
          </w:p>
          <w:bookmarkEnd w:id="19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bc2c358" w:id="2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originalId</w:t>
            </w:r>
          </w:p>
          <w:bookmarkEnd w:id="20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265a949" w:id="2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否</w:t>
            </w:r>
          </w:p>
          <w:bookmarkEnd w:id="21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e50089" w:id="2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22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f5c7599" w:id="2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原始记录id</w:t>
            </w:r>
          </w:p>
          <w:bookmarkEnd w:id="23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317299a" w:id="2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boxSn</w:t>
            </w:r>
          </w:p>
          <w:bookmarkEnd w:id="24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27ffd65" w:id="2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是</w:t>
            </w:r>
          </w:p>
          <w:bookmarkEnd w:id="25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c689af9" w:id="2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26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ee5ca56" w:id="2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烘箱编号</w:t>
            </w:r>
          </w:p>
          <w:bookmarkEnd w:id="27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42d7011" w:id="2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dateTime</w:t>
            </w:r>
          </w:p>
          <w:bookmarkEnd w:id="28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ee82d1e" w:id="2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是</w:t>
            </w:r>
          </w:p>
          <w:bookmarkEnd w:id="29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600ea28" w:id="3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30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2786027" w:id="3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时间</w:t>
            </w:r>
          </w:p>
          <w:bookmarkEnd w:id="31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3758b67" w:id="3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num1Val</w:t>
            </w:r>
          </w:p>
          <w:bookmarkEnd w:id="32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77e0559" w:id="3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否</w:t>
            </w:r>
          </w:p>
          <w:bookmarkEnd w:id="33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c5deb2b" w:id="3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34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44caf0" w:id="3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1 路温度值</w:t>
            </w:r>
          </w:p>
          <w:bookmarkEnd w:id="35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bfa8e6f" w:id="3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num2Val</w:t>
            </w:r>
          </w:p>
          <w:bookmarkEnd w:id="36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39f1ff0" w:id="3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否</w:t>
            </w:r>
          </w:p>
          <w:bookmarkEnd w:id="37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c5cf910" w:id="3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38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d5e2262" w:id="3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2 路温度值</w:t>
            </w:r>
          </w:p>
          <w:bookmarkEnd w:id="39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078e24" w:id="4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num3Val</w:t>
            </w:r>
          </w:p>
          <w:bookmarkEnd w:id="40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33f8eaa" w:id="4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否</w:t>
            </w:r>
          </w:p>
          <w:bookmarkEnd w:id="41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90321b0" w:id="4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42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30eedf5" w:id="4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3 路温度值</w:t>
            </w:r>
          </w:p>
          <w:bookmarkEnd w:id="43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d2a63a4" w:id="4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num4Val</w:t>
            </w:r>
          </w:p>
          <w:bookmarkEnd w:id="44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0f3cbba" w:id="4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否</w:t>
            </w:r>
          </w:p>
          <w:bookmarkEnd w:id="45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8ab1b70" w:id="4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46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d940363" w:id="4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4 路温度值</w:t>
            </w:r>
          </w:p>
          <w:bookmarkEnd w:id="47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a7d6168" w:id="4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...</w:t>
            </w:r>
          </w:p>
          <w:bookmarkEnd w:id="48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96631f3" w:id="4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否</w:t>
            </w:r>
          </w:p>
          <w:bookmarkEnd w:id="49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4dbbb81" w:id="5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50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a0e558c" w:id="5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  <w:shd w:fill="ffe928"/>
              </w:rPr>
              <w:t>其他路温度值</w:t>
            </w:r>
          </w:p>
          <w:bookmarkEnd w:id="51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f05cece" w:id="5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tTime</w:t>
            </w:r>
          </w:p>
          <w:bookmarkEnd w:id="52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3cf8ae6" w:id="5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否</w:t>
            </w:r>
          </w:p>
          <w:bookmarkEnd w:id="53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eade40a" w:id="5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54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55d12ba" w:id="5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key(t_time)</w:t>
            </w:r>
          </w:p>
          <w:bookmarkEnd w:id="55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aed092e" w:id="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成功返回参数示例</w:t>
            </w:r>
          </w:p>
          <w:bookmarkEnd w:id="56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r7Rvk" w:id="57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"data": {</w:t>
              <w:br/>
              <w:t xml:space="preserve">        "id": "1c3403d9-c479-4dd7-8084-7abfb7096fcb" // 新增记录id</w:t>
              <w:br/>
              <w:t xml:space="preserve">    },</w:t>
              <w:br/>
              <w:t xml:space="preserve">    "success": true, // true-成功 false-失败</w:t>
              <w:br/>
              <w:t xml:space="preserve">    "error_code": 1 // 错误码 1-成功</w:t>
              <w:br/>
              <w:t>}</w:t>
              <w:br/>
            </w:r>
          </w:p>
          <w:bookmarkEnd w:id="57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4688083" w:id="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失败返回参数示例</w:t>
            </w:r>
          </w:p>
          <w:bookmarkEnd w:id="58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J9M8f" w:id="59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"error_msg": "The Value field is required.", // 错误信息</w:t>
              <w:br/>
              <w:t xml:space="preserve">    "error_code": 10001, // 错误码 1-成功</w:t>
              <w:br/>
              <w:t xml:space="preserve">    "success": false // true-成功 false-失败</w:t>
              <w:br/>
              <w:t>}</w:t>
              <w:br/>
            </w:r>
          </w:p>
          <w:bookmarkEnd w:id="59"/>
        </w:tc>
      </w:tr>
    </w:tbl>
    <w:bookmarkEnd w:id="1"/>
    <w:bookmarkStart w:name="u04bc70e0" w:id="60"/>
    <w:bookmarkEnd w:id="60"/>
    <w:bookmarkStart w:name="XdexD" w:id="61"/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二、</w:t>
      </w:r>
      <w:r>
        <w:rPr>
          <w:rFonts w:ascii="宋体" w:hAnsi="Times New Roman" w:eastAsia="宋体"/>
        </w:rPr>
        <w:t>批量新增测温记录</w:t>
      </w:r>
    </w:p>
    <w:bookmarkEnd w:id="61"/>
    <w:bookmarkStart w:name="fl8KO" w:id="62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003"/>
        <w:gridCol w:w="2400"/>
        <w:gridCol w:w="1740"/>
        <w:gridCol w:w="2360"/>
        <w:gridCol w:w="5250"/>
        <w:gridCol w:w="5250"/>
      </w:tblGrid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3d1d2a4" w:id="6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请求URL</w:t>
            </w:r>
          </w:p>
          <w:bookmarkEnd w:id="63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b997fce" w:id="64"/>
          <w:p>
            <w:pPr>
              <w:spacing w:after="50" w:line="360" w:lineRule="auto" w:beforeLines="100"/>
              <w:ind w:left="0"/>
              <w:jc w:val="center"/>
            </w:pPr>
            <w:hyperlink r:id="rId5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https://cloud.xingi.com/api/v3/app/worksheets/cwjl/rows/batch</w:t>
              </w:r>
            </w:hyperlink>
          </w:p>
          <w:bookmarkEnd w:id="64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d1cc714" w:id="6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请求方式</w:t>
            </w:r>
          </w:p>
          <w:bookmarkEnd w:id="65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df1ae22" w:id="6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 xml:space="preserve"> POST</w:t>
            </w:r>
          </w:p>
          <w:bookmarkEnd w:id="66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c0ca739" w:id="6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请求头</w:t>
            </w:r>
          </w:p>
          <w:bookmarkEnd w:id="67"/>
          <w:bookmarkStart w:name="u0a4ffeeb" w:id="6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（header）</w:t>
            </w:r>
          </w:p>
          <w:bookmarkEnd w:id="68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f2b1d3a" w:id="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{</w:t>
            </w:r>
          </w:p>
          <w:bookmarkEnd w:id="69"/>
          <w:bookmarkStart w:name="u62f065cd" w:id="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"HAP-Appkey": "7d6687d319277ade",</w:t>
            </w:r>
          </w:p>
          <w:bookmarkEnd w:id="70"/>
          <w:bookmarkStart w:name="u128b3020" w:id="7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"HAP-Sign": "NzI0MTEzOTc4ZjZjNzBkNjViOTJlODI5Yjc3OTdiMGJmZWY2ODQxNjM5MDdlNmQzYzA4OTAyMWFjZWQ2MGI3Ng=="</w:t>
            </w:r>
          </w:p>
          <w:bookmarkEnd w:id="71"/>
          <w:bookmarkStart w:name="uf485b42c" w:id="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}</w:t>
            </w:r>
          </w:p>
          <w:bookmarkEnd w:id="72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6247d7" w:id="7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请求参数示例</w:t>
            </w:r>
          </w:p>
          <w:bookmarkEnd w:id="73"/>
          <w:bookmarkStart w:name="ub4bcec3b" w:id="7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(body)</w:t>
            </w:r>
          </w:p>
          <w:bookmarkEnd w:id="74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xJm0a" w:id="75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"triggerWorkflow": true, // 是否触发工作流 默认true</w:t>
              <w:br/>
              <w:t xml:space="preserve">  "rows": [</w:t>
              <w:br/>
              <w:t xml:space="preserve">    {</w:t>
              <w:br/>
              <w:t xml:space="preserve">      "fields": [</w:t>
              <w:br/>
              <w:t xml:space="preserve">        {</w:t>
              <w:br/>
              <w:t xml:space="preserve">          "id": "originalId",</w:t>
              <w:br/>
              <w:t xml:space="preserve">          "value": "1234"</w:t>
              <w:br/>
              <w:t xml:space="preserve">        },</w:t>
              <w:br/>
              <w:t xml:space="preserve">        {</w:t>
              <w:br/>
              <w:t xml:space="preserve">          "id": "boxSn",</w:t>
              <w:br/>
              <w:t xml:space="preserve">          "value": "N1234"</w:t>
              <w:br/>
              <w:t xml:space="preserve">        },</w:t>
              <w:br/>
              <w:t xml:space="preserve">        {</w:t>
              <w:br/>
              <w:t xml:space="preserve">          "id": "dateTime",</w:t>
              <w:br/>
              <w:t xml:space="preserve">          "value": "2024-04-12 13:23:12"</w:t>
              <w:br/>
              <w:t xml:space="preserve">        },</w:t>
              <w:br/>
              <w:t xml:space="preserve">        {</w:t>
              <w:br/>
              <w:t xml:space="preserve">          "id": "num1Val",</w:t>
              <w:br/>
              <w:t xml:space="preserve">          "value": "1"</w:t>
              <w:br/>
              <w:t xml:space="preserve">        },</w:t>
              <w:br/>
              <w:t xml:space="preserve">        {</w:t>
              <w:br/>
              <w:t xml:space="preserve">          "id": "num2Val",</w:t>
              <w:br/>
              <w:t xml:space="preserve">          "value": "2"</w:t>
              <w:br/>
              <w:t xml:space="preserve">        },</w:t>
              <w:br/>
              <w:t xml:space="preserve">        {</w:t>
              <w:br/>
              <w:t xml:space="preserve">          "id": "num3Val",</w:t>
              <w:br/>
              <w:t xml:space="preserve">          "value": "3"</w:t>
              <w:br/>
              <w:t xml:space="preserve">        },</w:t>
              <w:br/>
              <w:t xml:space="preserve">        {</w:t>
              <w:br/>
              <w:t xml:space="preserve">          "id": "num4Val",</w:t>
              <w:br/>
              <w:t xml:space="preserve">          "value": "4"</w:t>
              <w:br/>
              <w:t xml:space="preserve">        },</w:t>
              <w:br/>
              <w:t xml:space="preserve">        {</w:t>
              <w:br/>
              <w:t xml:space="preserve">          "id": "num5Val",</w:t>
              <w:br/>
              <w:t xml:space="preserve">          "value": "5"</w:t>
              <w:br/>
              <w:t xml:space="preserve">        },</w:t>
              <w:br/>
              <w:t xml:space="preserve">        {</w:t>
              <w:br/>
              <w:t xml:space="preserve">          "id": "num6Val",</w:t>
              <w:br/>
              <w:t xml:space="preserve">          "value": "6"</w:t>
              <w:br/>
              <w:t xml:space="preserve">        },</w:t>
              <w:br/>
              <w:t xml:space="preserve">        {</w:t>
              <w:br/>
              <w:t xml:space="preserve">          "id": "num7Val",</w:t>
              <w:br/>
              <w:t xml:space="preserve">          "value": "7"</w:t>
              <w:br/>
              <w:t xml:space="preserve">        },</w:t>
              <w:br/>
              <w:t xml:space="preserve">        {</w:t>
              <w:br/>
              <w:t xml:space="preserve">          "id": "num8Val",</w:t>
              <w:br/>
              <w:t xml:space="preserve">          "value": "8"</w:t>
              <w:br/>
              <w:t xml:space="preserve">        },</w:t>
              <w:br/>
              <w:t xml:space="preserve">        {</w:t>
              <w:br/>
              <w:t xml:space="preserve">          "id": "num9Val",</w:t>
              <w:br/>
              <w:t xml:space="preserve">          "value": "9"</w:t>
              <w:br/>
              <w:t xml:space="preserve">        },</w:t>
              <w:br/>
              <w:t xml:space="preserve">        {</w:t>
              <w:br/>
              <w:t xml:space="preserve">          "id": "num10Val",</w:t>
              <w:br/>
              <w:t xml:space="preserve">          "value": "10"</w:t>
              <w:br/>
              <w:t xml:space="preserve">        },</w:t>
              <w:br/>
              <w:t xml:space="preserve">        {</w:t>
              <w:br/>
              <w:t xml:space="preserve">          "id": "num11Val",</w:t>
              <w:br/>
              <w:t xml:space="preserve">          "value": "1"</w:t>
              <w:br/>
              <w:t xml:space="preserve">        },</w:t>
              <w:br/>
              <w:t xml:space="preserve">        {</w:t>
              <w:br/>
              <w:t xml:space="preserve">          "id": "num12Val",</w:t>
              <w:br/>
              <w:t xml:space="preserve">          "value": "12"</w:t>
              <w:br/>
              <w:t xml:space="preserve">        },</w:t>
              <w:br/>
              <w:t xml:space="preserve">        {</w:t>
              <w:br/>
              <w:t xml:space="preserve">          "id": "num13Val",</w:t>
              <w:br/>
              <w:t xml:space="preserve">          "value": "13"</w:t>
              <w:br/>
              <w:t xml:space="preserve">        },</w:t>
              <w:br/>
              <w:t xml:space="preserve">        {</w:t>
              <w:br/>
              <w:t xml:space="preserve">          "id": "num14Val",</w:t>
              <w:br/>
              <w:t xml:space="preserve">          "value": "14"</w:t>
              <w:br/>
              <w:t xml:space="preserve">        },</w:t>
              <w:br/>
              <w:t xml:space="preserve">        {</w:t>
              <w:br/>
              <w:t xml:space="preserve">          "id": "num15Val",</w:t>
              <w:br/>
              <w:t xml:space="preserve">          "value": "15"</w:t>
              <w:br/>
              <w:t xml:space="preserve">        },</w:t>
              <w:br/>
              <w:t xml:space="preserve">        {</w:t>
              <w:br/>
              <w:t xml:space="preserve">          "id": "tTime",</w:t>
              <w:br/>
              <w:t xml:space="preserve">          "value": "xxxx"</w:t>
              <w:br/>
              <w:t xml:space="preserve">        }</w:t>
              <w:br/>
              <w:t xml:space="preserve">      ]</w:t>
              <w:br/>
              <w:t xml:space="preserve">    },</w:t>
              <w:br/>
              <w:t xml:space="preserve">    {</w:t>
              <w:br/>
              <w:t xml:space="preserve">      "fields": [</w:t>
              <w:br/>
              <w:t xml:space="preserve">        {</w:t>
              <w:br/>
              <w:t xml:space="preserve">          "id": "originalId",</w:t>
              <w:br/>
              <w:t xml:space="preserve">          "value": "5678"</w:t>
              <w:br/>
              <w:t xml:space="preserve">        },</w:t>
              <w:br/>
              <w:t xml:space="preserve">        {</w:t>
              <w:br/>
              <w:t xml:space="preserve">          "id": "boxSn",</w:t>
              <w:br/>
              <w:t xml:space="preserve">          "value": "N5678"</w:t>
              <w:br/>
              <w:t xml:space="preserve">        },</w:t>
              <w:br/>
              <w:t xml:space="preserve">        {</w:t>
              <w:br/>
              <w:t xml:space="preserve">          "id": "dateTime",</w:t>
              <w:br/>
              <w:t xml:space="preserve">          "value": "2024-04-13 13:23:12"</w:t>
              <w:br/>
              <w:t xml:space="preserve">        },</w:t>
              <w:br/>
              <w:t xml:space="preserve">        {</w:t>
              <w:br/>
              <w:t xml:space="preserve">          "id": "num1Val",</w:t>
              <w:br/>
              <w:t xml:space="preserve">          "value": "1"</w:t>
              <w:br/>
              <w:t xml:space="preserve">        },</w:t>
              <w:br/>
              <w:t xml:space="preserve">        {</w:t>
              <w:br/>
              <w:t xml:space="preserve">          "id": "num2Val",</w:t>
              <w:br/>
              <w:t xml:space="preserve">          "value": "2"</w:t>
              <w:br/>
              <w:t xml:space="preserve">        },</w:t>
              <w:br/>
              <w:t xml:space="preserve">        {</w:t>
              <w:br/>
              <w:t xml:space="preserve">          "id": "num3Val",</w:t>
              <w:br/>
              <w:t xml:space="preserve">          "value": "3"</w:t>
              <w:br/>
              <w:t xml:space="preserve">        },</w:t>
              <w:br/>
              <w:t xml:space="preserve">        {</w:t>
              <w:br/>
              <w:t xml:space="preserve">          "id": "num4Val",</w:t>
              <w:br/>
              <w:t xml:space="preserve">          "value": "4"</w:t>
              <w:br/>
              <w:t xml:space="preserve">        },</w:t>
              <w:br/>
              <w:t xml:space="preserve">        {</w:t>
              <w:br/>
              <w:t xml:space="preserve">          "id": "num5Val",</w:t>
              <w:br/>
              <w:t xml:space="preserve">          "value": "5"</w:t>
              <w:br/>
              <w:t xml:space="preserve">        },</w:t>
              <w:br/>
              <w:t xml:space="preserve">        {</w:t>
              <w:br/>
              <w:t xml:space="preserve">          "id": "num6Val",</w:t>
              <w:br/>
              <w:t xml:space="preserve">          "value": "6"</w:t>
              <w:br/>
              <w:t xml:space="preserve">        },</w:t>
              <w:br/>
              <w:t xml:space="preserve">        {</w:t>
              <w:br/>
              <w:t xml:space="preserve">          "id": "num7Val",</w:t>
              <w:br/>
              <w:t xml:space="preserve">          "value": "7"</w:t>
              <w:br/>
              <w:t xml:space="preserve">        },</w:t>
              <w:br/>
              <w:t xml:space="preserve">        {</w:t>
              <w:br/>
              <w:t xml:space="preserve">          "id": "num8Val",</w:t>
              <w:br/>
              <w:t xml:space="preserve">          "value": "8"</w:t>
              <w:br/>
              <w:t xml:space="preserve">        },</w:t>
              <w:br/>
              <w:t xml:space="preserve">        {</w:t>
              <w:br/>
              <w:t xml:space="preserve">          "id": "num9Val",</w:t>
              <w:br/>
              <w:t xml:space="preserve">          "value": "9"</w:t>
              <w:br/>
              <w:t xml:space="preserve">        },</w:t>
              <w:br/>
              <w:t xml:space="preserve">        {</w:t>
              <w:br/>
              <w:t xml:space="preserve">          "id": "num10Val",</w:t>
              <w:br/>
              <w:t xml:space="preserve">          "value": "10"</w:t>
              <w:br/>
              <w:t xml:space="preserve">        },</w:t>
              <w:br/>
              <w:t xml:space="preserve">        {</w:t>
              <w:br/>
              <w:t xml:space="preserve">          "id": "num11Val",</w:t>
              <w:br/>
              <w:t xml:space="preserve">          "value": "1"</w:t>
              <w:br/>
              <w:t xml:space="preserve">        },</w:t>
              <w:br/>
              <w:t xml:space="preserve">        {</w:t>
              <w:br/>
              <w:t xml:space="preserve">          "id": "num12Val",</w:t>
              <w:br/>
              <w:t xml:space="preserve">          "value": "12"</w:t>
              <w:br/>
              <w:t xml:space="preserve">        },</w:t>
              <w:br/>
              <w:t xml:space="preserve">        {</w:t>
              <w:br/>
              <w:t xml:space="preserve">          "id": "num13Val",</w:t>
              <w:br/>
              <w:t xml:space="preserve">          "value": "13"</w:t>
              <w:br/>
              <w:t xml:space="preserve">        },</w:t>
              <w:br/>
              <w:t xml:space="preserve">        {</w:t>
              <w:br/>
              <w:t xml:space="preserve">          "id": "num14Val",</w:t>
              <w:br/>
              <w:t xml:space="preserve">          "value": "14"</w:t>
              <w:br/>
              <w:t xml:space="preserve">        },</w:t>
              <w:br/>
              <w:t xml:space="preserve">        {</w:t>
              <w:br/>
              <w:t xml:space="preserve">          "id": "num15Val",</w:t>
              <w:br/>
              <w:t xml:space="preserve">          "value": "15"</w:t>
              <w:br/>
              <w:t xml:space="preserve">        },</w:t>
              <w:br/>
              <w:t xml:space="preserve">        {</w:t>
              <w:br/>
              <w:t xml:space="preserve">          "id": "tTime",</w:t>
              <w:br/>
              <w:t xml:space="preserve">          "value": "xxxx"</w:t>
              <w:br/>
              <w:t xml:space="preserve">        }</w:t>
              <w:br/>
              <w:t xml:space="preserve">      ]</w:t>
              <w:br/>
              <w:t xml:space="preserve">    },</w:t>
              <w:br/>
              <w:t xml:space="preserve">    ...</w:t>
              <w:br/>
              <w:t xml:space="preserve">  ]</w:t>
              <w:br/>
              <w:t>}</w:t>
              <w:br/>
            </w:r>
          </w:p>
          <w:bookmarkEnd w:id="75"/>
        </w:tc>
      </w:tr>
      <w:tr>
        <w:trPr>
          <w:trHeight w:val="495" w:hRule="atLeast"/>
        </w:trPr>
        <w:tc>
          <w:tcPr>
            <w:tcW w:w="1003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260226" w:id="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body请求参数说明</w:t>
            </w:r>
          </w:p>
          <w:bookmarkEnd w:id="76"/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e11e34b" w:id="7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参数</w:t>
            </w:r>
          </w:p>
          <w:bookmarkEnd w:id="77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1e0a70" w:id="7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必选</w:t>
            </w:r>
          </w:p>
          <w:bookmarkEnd w:id="78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7c729e5" w:id="7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类型</w:t>
            </w:r>
          </w:p>
          <w:bookmarkEnd w:id="79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eb1187" w:id="8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说明</w:t>
            </w:r>
          </w:p>
          <w:bookmarkEnd w:id="80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bbe4a21" w:id="8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originalId</w:t>
            </w:r>
          </w:p>
          <w:bookmarkEnd w:id="81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4afd9f5" w:id="8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否</w:t>
            </w:r>
          </w:p>
          <w:bookmarkEnd w:id="82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9683cfa" w:id="8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83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48eb03d" w:id="8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原始记录id</w:t>
            </w:r>
          </w:p>
          <w:bookmarkEnd w:id="84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1c3ee2d" w:id="8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boxSn</w:t>
            </w:r>
          </w:p>
          <w:bookmarkEnd w:id="85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46082b8" w:id="8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是</w:t>
            </w:r>
          </w:p>
          <w:bookmarkEnd w:id="86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ff6eb11" w:id="8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87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11d4d49" w:id="8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烘箱编号</w:t>
            </w:r>
          </w:p>
          <w:bookmarkEnd w:id="88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2178ba8" w:id="8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dateTime</w:t>
            </w:r>
          </w:p>
          <w:bookmarkEnd w:id="89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a4ae5c7" w:id="9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是</w:t>
            </w:r>
          </w:p>
          <w:bookmarkEnd w:id="90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ff4c752" w:id="9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91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0b76dd" w:id="9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时间</w:t>
            </w:r>
          </w:p>
          <w:bookmarkEnd w:id="92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5463b70" w:id="9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num1Val</w:t>
            </w:r>
          </w:p>
          <w:bookmarkEnd w:id="93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de1f14" w:id="9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否</w:t>
            </w:r>
          </w:p>
          <w:bookmarkEnd w:id="94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279b9f6" w:id="9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95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ec9eba" w:id="9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1 路温度值</w:t>
            </w:r>
          </w:p>
          <w:bookmarkEnd w:id="96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7348273" w:id="9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num2Val</w:t>
            </w:r>
          </w:p>
          <w:bookmarkEnd w:id="97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d969bca" w:id="9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否</w:t>
            </w:r>
          </w:p>
          <w:bookmarkEnd w:id="98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199b17e" w:id="9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99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afa60df" w:id="10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2 路温度值</w:t>
            </w:r>
          </w:p>
          <w:bookmarkEnd w:id="100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cd5fe9a" w:id="10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num3Val</w:t>
            </w:r>
          </w:p>
          <w:bookmarkEnd w:id="101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c84fcb1" w:id="10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否</w:t>
            </w:r>
          </w:p>
          <w:bookmarkEnd w:id="102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8c65e8b" w:id="10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103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3caa11" w:id="10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3 路温度值</w:t>
            </w:r>
          </w:p>
          <w:bookmarkEnd w:id="104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b424692" w:id="10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num4Val</w:t>
            </w:r>
          </w:p>
          <w:bookmarkEnd w:id="105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c2647b5" w:id="10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否</w:t>
            </w:r>
          </w:p>
          <w:bookmarkEnd w:id="106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f8e61a4" w:id="10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107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a84a5b4" w:id="10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4 路温度值</w:t>
            </w:r>
          </w:p>
          <w:bookmarkEnd w:id="108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7a1e32" w:id="10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...</w:t>
            </w:r>
          </w:p>
          <w:bookmarkEnd w:id="109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50b9508" w:id="11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否</w:t>
            </w:r>
          </w:p>
          <w:bookmarkEnd w:id="110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6eaca07" w:id="11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111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234c6e8" w:id="11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  <w:shd w:fill="ffe928"/>
              </w:rPr>
              <w:t>其他路温度值</w:t>
            </w:r>
          </w:p>
          <w:bookmarkEnd w:id="112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58f1af1" w:id="11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tTime</w:t>
            </w:r>
          </w:p>
          <w:bookmarkEnd w:id="113"/>
        </w:tc>
        <w:tc>
          <w:tcPr>
            <w:tcW w:w="17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84473bf" w:id="11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否</w:t>
            </w:r>
          </w:p>
          <w:bookmarkEnd w:id="114"/>
        </w:tc>
        <w:tc>
          <w:tcPr>
            <w:tcW w:w="23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2fe7791" w:id="11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115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a07a3cf" w:id="11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key(t_time)</w:t>
            </w:r>
          </w:p>
          <w:bookmarkEnd w:id="116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ed8f8f" w:id="11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成功返回参数示例</w:t>
            </w:r>
          </w:p>
          <w:bookmarkEnd w:id="117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T9TwV" w:id="118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"data": {</w:t>
              <w:br/>
              <w:t xml:space="preserve">        "rowIds": [</w:t>
              <w:br/>
              <w:t xml:space="preserve">            "bca778eb-fc6f-41eb-91b2-ef73ee257bb4", // 新增记录id</w:t>
              <w:br/>
              <w:t xml:space="preserve">            "7e0bba1b-add8-4d6f-9c37-3af8174418d6" // 新增记录id</w:t>
              <w:br/>
              <w:t xml:space="preserve">        ]</w:t>
              <w:br/>
              <w:t xml:space="preserve">    },</w:t>
              <w:br/>
              <w:t xml:space="preserve">    "success": true, // true-成功 false-失败</w:t>
              <w:br/>
              <w:t xml:space="preserve">    "error_code": 1 // 错误码 1-成功</w:t>
              <w:br/>
              <w:t>}</w:t>
              <w:br/>
            </w:r>
          </w:p>
          <w:bookmarkEnd w:id="118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b84e45" w:id="11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失败返回参数示例</w:t>
            </w:r>
          </w:p>
          <w:bookmarkEnd w:id="119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kZt2i" w:id="120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"error_msg": "The Value field is required.", // 错误信息</w:t>
              <w:br/>
              <w:t xml:space="preserve">    "error_code": 10001, // 错误码 1-成功</w:t>
              <w:br/>
              <w:t xml:space="preserve">    "success": false // true-成功 false-失败</w:t>
              <w:br/>
              <w:t>}</w:t>
              <w:br/>
            </w:r>
          </w:p>
          <w:bookmarkEnd w:id="120"/>
        </w:tc>
      </w:tr>
    </w:tbl>
    <w:bookmarkEnd w:id="62"/>
    <w:bookmarkStart w:name="3a02a6f0" w:id="121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(一) </w:t>
      </w:r>
      <w:r>
        <w:rPr>
          <w:rFonts w:ascii="宋体" w:hAnsi="Times New Roman" w:eastAsia="宋体"/>
          <w:color w:val="333333"/>
        </w:rPr>
        <w:t>error_code错误码说明</w:t>
      </w:r>
    </w:p>
    <w:bookmarkEnd w:id="121"/>
    <w:bookmarkStart w:name="SOGsP" w:id="122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6850"/>
        <w:gridCol w:w="6784"/>
      </w:tblGrid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8b3beb" w:id="12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51515"/>
                <w:sz w:val="21"/>
              </w:rPr>
              <w:t>错误码</w:t>
            </w:r>
          </w:p>
          <w:bookmarkEnd w:id="12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084698e" w:id="12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51515"/>
                <w:sz w:val="21"/>
              </w:rPr>
              <w:t>说明</w:t>
            </w:r>
          </w:p>
          <w:bookmarkEnd w:id="12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b2a7507" w:id="12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0</w:t>
            </w:r>
          </w:p>
          <w:bookmarkEnd w:id="12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5a1cd8" w:id="12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失败</w:t>
            </w:r>
          </w:p>
          <w:bookmarkEnd w:id="12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7f1069" w:id="12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</w:t>
            </w:r>
          </w:p>
          <w:bookmarkEnd w:id="12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ad2ff7" w:id="12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成功</w:t>
            </w:r>
          </w:p>
          <w:bookmarkEnd w:id="12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0c0b622" w:id="12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51</w:t>
            </w:r>
          </w:p>
          <w:bookmarkEnd w:id="12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7569ceb" w:id="13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请求限流</w:t>
            </w:r>
          </w:p>
          <w:bookmarkEnd w:id="13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b861d8c" w:id="1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</w:t>
            </w:r>
          </w:p>
          <w:bookmarkEnd w:id="13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8c11b18" w:id="1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拒绝访问ip 受限</w:t>
            </w:r>
          </w:p>
          <w:bookmarkEnd w:id="13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5410edc" w:id="1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10001</w:t>
            </w:r>
          </w:p>
          <w:bookmarkEnd w:id="13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a10804e" w:id="1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参数错误</w:t>
            </w:r>
          </w:p>
          <w:bookmarkEnd w:id="13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d734f7" w:id="1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10002</w:t>
            </w:r>
          </w:p>
          <w:bookmarkEnd w:id="13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9daf814" w:id="1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参数值错误</w:t>
            </w:r>
          </w:p>
          <w:bookmarkEnd w:id="13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98a7807" w:id="1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10005</w:t>
            </w:r>
          </w:p>
          <w:bookmarkEnd w:id="13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8ba8ab7" w:id="1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数据操作无权限</w:t>
            </w:r>
          </w:p>
          <w:bookmarkEnd w:id="13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c627ff" w:id="1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10006</w:t>
            </w:r>
          </w:p>
          <w:bookmarkEnd w:id="13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1213eca" w:id="1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数据已存在</w:t>
            </w:r>
          </w:p>
          <w:bookmarkEnd w:id="14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89c522a" w:id="1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10007</w:t>
            </w:r>
          </w:p>
          <w:bookmarkEnd w:id="14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30ef8bc" w:id="1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数据不存在或已经删除</w:t>
            </w:r>
          </w:p>
          <w:bookmarkEnd w:id="14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c9c69e" w:id="1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10101</w:t>
            </w:r>
          </w:p>
          <w:bookmarkEnd w:id="14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be3fda9" w:id="1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令牌不存在</w:t>
            </w:r>
          </w:p>
          <w:bookmarkEnd w:id="14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fdc9ca6" w:id="1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10102</w:t>
            </w:r>
          </w:p>
          <w:bookmarkEnd w:id="14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80d2b78" w:id="1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签名不合法</w:t>
            </w:r>
          </w:p>
          <w:bookmarkEnd w:id="14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098d481" w:id="1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10105</w:t>
            </w:r>
          </w:p>
          <w:bookmarkEnd w:id="14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95bccf8" w:id="1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用户访问令牌失效</w:t>
            </w:r>
          </w:p>
          <w:bookmarkEnd w:id="14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ad5d0c2" w:id="1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10106</w:t>
            </w:r>
          </w:p>
          <w:bookmarkEnd w:id="14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0db60ad" w:id="1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用户访问组织令牌受限</w:t>
            </w:r>
          </w:p>
          <w:bookmarkEnd w:id="15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2b94e3b" w:id="1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100005</w:t>
            </w:r>
          </w:p>
          <w:bookmarkEnd w:id="15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02e0ae5" w:id="1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字段值重复</w:t>
            </w:r>
          </w:p>
          <w:bookmarkEnd w:id="15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266d04c" w:id="1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100006</w:t>
            </w:r>
          </w:p>
          <w:bookmarkEnd w:id="15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aafaba" w:id="15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选项数量已达上限</w:t>
            </w:r>
          </w:p>
          <w:bookmarkEnd w:id="15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4ef1c02" w:id="1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100007</w:t>
            </w:r>
          </w:p>
          <w:bookmarkEnd w:id="15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5fa3806" w:id="1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附件数量已达上限</w:t>
            </w:r>
          </w:p>
          <w:bookmarkEnd w:id="15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1a7bc23" w:id="1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430013</w:t>
            </w:r>
          </w:p>
          <w:bookmarkEnd w:id="15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e94fc69" w:id="1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应用未找到工作表</w:t>
            </w:r>
          </w:p>
          <w:bookmarkEnd w:id="15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bda215d" w:id="1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430014</w:t>
            </w:r>
          </w:p>
          <w:bookmarkEnd w:id="15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2715ad" w:id="1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工作表字段权限不足</w:t>
            </w:r>
          </w:p>
          <w:bookmarkEnd w:id="16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7630a1f" w:id="16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430017</w:t>
            </w:r>
          </w:p>
          <w:bookmarkEnd w:id="16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e52fb6" w:id="1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应用附件上传量不足</w:t>
            </w:r>
          </w:p>
          <w:bookmarkEnd w:id="16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a5c4aa" w:id="1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430018</w:t>
            </w:r>
          </w:p>
          <w:bookmarkEnd w:id="16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cc07af" w:id="1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草稿箱记录数量已达上限</w:t>
            </w:r>
          </w:p>
          <w:bookmarkEnd w:id="16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fea5fe7" w:id="1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430019</w:t>
            </w:r>
          </w:p>
          <w:bookmarkEnd w:id="16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376e777" w:id="16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必填字段值为空</w:t>
            </w:r>
          </w:p>
          <w:bookmarkEnd w:id="16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589f44b" w:id="1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430020</w:t>
            </w:r>
          </w:p>
          <w:bookmarkEnd w:id="16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7dd1ed8" w:id="1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子表数据错误</w:t>
            </w:r>
          </w:p>
          <w:bookmarkEnd w:id="16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416b558" w:id="1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430021</w:t>
            </w:r>
          </w:p>
          <w:bookmarkEnd w:id="16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02d57cb" w:id="1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数据不满足业务规则</w:t>
            </w:r>
          </w:p>
          <w:bookmarkEnd w:id="17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cf9e6c2" w:id="17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430022</w:t>
            </w:r>
          </w:p>
          <w:bookmarkEnd w:id="17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44fc4df" w:id="1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工作表不存在</w:t>
            </w:r>
          </w:p>
          <w:bookmarkEnd w:id="17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5fd0e23" w:id="17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90000</w:t>
            </w:r>
          </w:p>
          <w:bookmarkEnd w:id="17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5b1b67" w:id="1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请求次数超出限制</w:t>
            </w:r>
          </w:p>
          <w:bookmarkEnd w:id="17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4718ab4" w:id="1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99999</w:t>
            </w:r>
          </w:p>
          <w:bookmarkEnd w:id="17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2affe9e" w:id="1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数据操作异常</w:t>
            </w:r>
          </w:p>
          <w:bookmarkEnd w:id="176"/>
        </w:tc>
      </w:tr>
    </w:tbl>
    <w:bookmarkEnd w:id="12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https://cloud.xingi.com/api/v3/app/worksheets/cwjl/rows" TargetMode="External" Type="http://schemas.openxmlformats.org/officeDocument/2006/relationships/hyperlink"/><Relationship Id="rId5" Target="http://invalid.uri" TargetMode="External" Type="http://schemas.openxmlformats.org/officeDocument/2006/relationships/hyperlink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