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纺丝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XdexD" w:id="0"/>
      <w:r>
        <w:rPr>
          <w:rFonts w:ascii="宋体" w:hAnsi="Times New Roman" w:eastAsia="宋体"/>
        </w:rPr>
        <w:t>一、</w:t>
      </w:r>
      <w:r>
        <w:rPr>
          <w:rFonts w:ascii="宋体" w:hAnsi="Times New Roman" w:eastAsia="宋体"/>
        </w:rPr>
        <w:t>单条新增</w:t>
      </w:r>
    </w:p>
    <w:bookmarkEnd w:id="0"/>
    <w:bookmarkStart w:name="fl8KO" w:id="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736"/>
        <w:gridCol w:w="2600"/>
        <w:gridCol w:w="2601"/>
        <w:gridCol w:w="2601"/>
        <w:gridCol w:w="2601"/>
        <w:gridCol w:w="2601"/>
      </w:tblGrid>
      <w:tr>
        <w:trPr>
          <w:trHeight w:val="990" w:hRule="atLeast"/>
        </w:trPr>
        <w:tc>
          <w:tcPr>
            <w:tcW w:w="7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d1d2a4" w:id="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997fce" w:id="3"/>
          <w:p>
            <w:pPr>
              <w:spacing w:after="50" w:line="360" w:lineRule="auto" w:beforeLines="100"/>
              <w:ind w:left="0"/>
              <w:jc w:val="left"/>
            </w:pPr>
            <w:hyperlink r:id="rId4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https://cloud.xdong.com/api/workflow/hooks/NmE3MmZiZGNjMGQwY2Q4ZDU0ZGRhYjdh</w:t>
              </w:r>
            </w:hyperlink>
          </w:p>
          <w:bookmarkEnd w:id="3"/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1cc714" w:id="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f1ae22" w:id="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5"/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260226" w:id="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6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3a012b" w:id="7"/>
          <w:p>
            <w:pPr>
              <w:spacing w:after="50" w:line="360" w:lineRule="auto" w:beforeLines="100"/>
              <w:ind w:left="0"/>
              <w:jc w:val="left"/>
            </w:pPr>
            <w:hyperlink r:id="rId5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>📎device-英文字段示例.json</w:t>
              </w:r>
            </w:hyperlink>
          </w:p>
          <w:bookmarkEnd w:id="7"/>
          <w:bookmarkStart w:name="uee9fdebc" w:id="8"/>
          <w:p>
            <w:pPr>
              <w:spacing w:after="50" w:line="360" w:lineRule="auto" w:beforeLines="100"/>
              <w:ind w:left="0"/>
              <w:jc w:val="left"/>
            </w:pPr>
            <w:hyperlink r:id="rId6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>📎devices示例.json</w:t>
              </w:r>
            </w:hyperlink>
          </w:p>
          <w:bookmarkEnd w:id="8"/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ed8f8f" w:id="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9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T9TwV" w:id="10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"status": 1,//成功状态码 1代表成功</w:t>
              <w:br/>
              <w:t xml:space="preserve">    "data": {</w:t>
              <w:br/>
              <w:t xml:space="preserve">        "sourceId": "6a73ec101f603244cfb281d5",</w:t>
              <w:br/>
              <w:t xml:space="preserve">        "instanceId": "6a73ec101f603244cfb281d4"</w:t>
              <w:br/>
              <w:t xml:space="preserve">    },</w:t>
              <w:br/>
              <w:t xml:space="preserve">    "msg": "成功"</w:t>
              <w:br/>
              <w:t>}</w:t>
              <w:br/>
            </w:r>
          </w:p>
          <w:bookmarkEnd w:id="10"/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b84e45" w:id="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1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kZt2i" w:id="12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12"/>
        </w:tc>
      </w:tr>
    </w:tbl>
    <w:bookmarkEnd w:id="1"/>
    <w:bookmarkStart w:name="3a02a6f0" w:id="1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(一) </w:t>
      </w:r>
      <w:r>
        <w:rPr>
          <w:rFonts w:ascii="宋体" w:hAnsi="Times New Roman" w:eastAsia="宋体"/>
          <w:color w:val="333333"/>
        </w:rPr>
        <w:t>error_code错误码说明</w:t>
      </w:r>
    </w:p>
    <w:bookmarkEnd w:id="13"/>
    <w:bookmarkStart w:name="SOGsP" w:id="1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850"/>
        <w:gridCol w:w="6784"/>
      </w:tblGrid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8b3beb" w:id="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错误码</w:t>
            </w:r>
          </w:p>
          <w:bookmarkEnd w:id="1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84698e" w:id="1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说明</w:t>
            </w:r>
          </w:p>
          <w:bookmarkEnd w:id="1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2a7507" w:id="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0</w:t>
            </w:r>
          </w:p>
          <w:bookmarkEnd w:id="1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5a1cd8" w:id="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失败</w:t>
            </w:r>
          </w:p>
          <w:bookmarkEnd w:id="1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7f1069" w:id="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</w:t>
            </w:r>
          </w:p>
          <w:bookmarkEnd w:id="1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d2ff7" w:id="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成功</w:t>
            </w:r>
          </w:p>
          <w:bookmarkEnd w:id="2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c0b622" w:id="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51</w:t>
            </w:r>
          </w:p>
          <w:bookmarkEnd w:id="2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569ceb" w:id="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请求限流</w:t>
            </w:r>
          </w:p>
          <w:bookmarkEnd w:id="2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861d8c" w:id="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</w:t>
            </w:r>
          </w:p>
          <w:bookmarkEnd w:id="2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11b18" w:id="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拒绝访问ip 受限</w:t>
            </w:r>
          </w:p>
          <w:bookmarkEnd w:id="2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410edc" w:id="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10001</w:t>
            </w:r>
          </w:p>
          <w:bookmarkEnd w:id="2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10804e" w:id="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参数错误</w:t>
            </w:r>
          </w:p>
          <w:bookmarkEnd w:id="2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d734f7" w:id="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10002</w:t>
            </w:r>
          </w:p>
          <w:bookmarkEnd w:id="2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daf814" w:id="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参数值错误</w:t>
            </w:r>
          </w:p>
          <w:bookmarkEnd w:id="2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8a7807" w:id="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10005</w:t>
            </w:r>
          </w:p>
          <w:bookmarkEnd w:id="2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ba8ab7" w:id="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数据操作无权限</w:t>
            </w:r>
          </w:p>
          <w:bookmarkEnd w:id="3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627ff" w:id="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10006</w:t>
            </w:r>
          </w:p>
          <w:bookmarkEnd w:id="3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213eca" w:id="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数据已存在</w:t>
            </w:r>
          </w:p>
          <w:bookmarkEnd w:id="3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9c522a" w:id="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10007</w:t>
            </w:r>
          </w:p>
          <w:bookmarkEnd w:id="3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0ef8bc" w:id="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数据不存在或已经删除</w:t>
            </w:r>
          </w:p>
          <w:bookmarkEnd w:id="3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c9c69e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10101</w:t>
            </w:r>
          </w:p>
          <w:bookmarkEnd w:id="3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e3fda9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令牌不存在</w:t>
            </w:r>
          </w:p>
          <w:bookmarkEnd w:id="3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dc9ca6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10102</w:t>
            </w:r>
          </w:p>
          <w:bookmarkEnd w:id="3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0d2b78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签名不合法</w:t>
            </w:r>
          </w:p>
          <w:bookmarkEnd w:id="3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98d481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10105</w:t>
            </w:r>
          </w:p>
          <w:bookmarkEnd w:id="3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5bccf8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用户访问令牌失效</w:t>
            </w:r>
          </w:p>
          <w:bookmarkEnd w:id="4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d5d0c2" w:id="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10106</w:t>
            </w:r>
          </w:p>
          <w:bookmarkEnd w:id="4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db60ad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用户访问组织令牌受限</w:t>
            </w:r>
          </w:p>
          <w:bookmarkEnd w:id="4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b94e3b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100005</w:t>
            </w:r>
          </w:p>
          <w:bookmarkEnd w:id="4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2e0ae5" w:id="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字段值重复</w:t>
            </w:r>
          </w:p>
          <w:bookmarkEnd w:id="4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66d04c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100006</w:t>
            </w:r>
          </w:p>
          <w:bookmarkEnd w:id="4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aafaba" w:id="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选项数量已达上限</w:t>
            </w:r>
          </w:p>
          <w:bookmarkEnd w:id="4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ef1c02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100007</w:t>
            </w:r>
          </w:p>
          <w:bookmarkEnd w:id="4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fa3806" w:id="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附件数量已达上限</w:t>
            </w:r>
          </w:p>
          <w:bookmarkEnd w:id="4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a7bc23" w:id="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430013</w:t>
            </w:r>
          </w:p>
          <w:bookmarkEnd w:id="4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94fc69" w:id="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应用未找到工作表</w:t>
            </w:r>
          </w:p>
          <w:bookmarkEnd w:id="5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da215d" w:id="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430014</w:t>
            </w:r>
          </w:p>
          <w:bookmarkEnd w:id="5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2715ad" w:id="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工作表字段权限不足</w:t>
            </w:r>
          </w:p>
          <w:bookmarkEnd w:id="5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630a1f" w:id="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430017</w:t>
            </w:r>
          </w:p>
          <w:bookmarkEnd w:id="5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e52fb6" w:id="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应用附件上传量不足</w:t>
            </w:r>
          </w:p>
          <w:bookmarkEnd w:id="5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5c4aa" w:id="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430018</w:t>
            </w:r>
          </w:p>
          <w:bookmarkEnd w:id="5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c07af" w:id="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草稿箱记录数量已达上限</w:t>
            </w:r>
          </w:p>
          <w:bookmarkEnd w:id="5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ea5fe7" w:id="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430019</w:t>
            </w:r>
          </w:p>
          <w:bookmarkEnd w:id="5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376e777" w:id="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必填字段值为空</w:t>
            </w:r>
          </w:p>
          <w:bookmarkEnd w:id="58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89f44b" w:id="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430020</w:t>
            </w:r>
          </w:p>
          <w:bookmarkEnd w:id="59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dd1ed8" w:id="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子表数据错误</w:t>
            </w:r>
          </w:p>
          <w:bookmarkEnd w:id="60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16b558" w:id="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430021</w:t>
            </w:r>
          </w:p>
          <w:bookmarkEnd w:id="61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2d57cb" w:id="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数据不满足业务规则</w:t>
            </w:r>
          </w:p>
          <w:bookmarkEnd w:id="62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f9e6c2" w:id="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430022</w:t>
            </w:r>
          </w:p>
          <w:bookmarkEnd w:id="63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4fc4df" w:id="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工作表不存在</w:t>
            </w:r>
          </w:p>
          <w:bookmarkEnd w:id="64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fd0e23" w:id="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90000</w:t>
            </w:r>
          </w:p>
          <w:bookmarkEnd w:id="65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5b1b67" w:id="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请求次数超出限制</w:t>
            </w:r>
          </w:p>
          <w:bookmarkEnd w:id="66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718ab4" w:id="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99999</w:t>
            </w:r>
          </w:p>
          <w:bookmarkEnd w:id="67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ffe9e" w:id="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数据操作异常</w:t>
            </w:r>
          </w:p>
          <w:bookmarkEnd w:id="68"/>
        </w:tc>
      </w:tr>
    </w:tbl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s://cloud.xdong.com/api/workflow/hooks/NmE3MmZiZGNjMGQwY2Q4ZDU0ZGRhYjdh" TargetMode="External" Type="http://schemas.openxmlformats.org/officeDocument/2006/relationships/hyperlink"/><Relationship Id="rId5" Target="https://www.yuque.com/attachments/yuque/0/2026/json/40850514/1785984436523-86c32aa4-d331-426a-8882-8a7488be75f8.json" TargetMode="External" Type="http://schemas.openxmlformats.org/officeDocument/2006/relationships/hyperlink"/><Relationship Id="rId6" Target="https://www.yuque.com/attachments/yuque/0/2026/json/40850514/1785984436475-59614be4-6bb4-42bb-bbfe-10a97221938b.json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